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975ED3" w:rsidRPr="00331E76" w14:paraId="7394949A" w14:textId="77777777" w:rsidTr="00B076A8">
        <w:trPr>
          <w:trHeight w:hRule="exact" w:val="1434"/>
        </w:trPr>
        <w:tc>
          <w:tcPr>
            <w:tcW w:w="8934" w:type="dxa"/>
            <w:vAlign w:val="center"/>
          </w:tcPr>
          <w:p w14:paraId="2454E7A5" w14:textId="5C4EA45C" w:rsidR="00050501" w:rsidRDefault="00520986" w:rsidP="00050501">
            <w:pPr>
              <w:pStyle w:val="Title"/>
            </w:pPr>
            <w:r>
              <w:t>Riparian Intervention Monitoring Program</w:t>
            </w:r>
          </w:p>
          <w:p w14:paraId="45694BFA" w14:textId="50044E44" w:rsidR="00975ED3" w:rsidRPr="005B3D5F" w:rsidRDefault="00050501" w:rsidP="00050501">
            <w:pPr>
              <w:pStyle w:val="Title"/>
            </w:pPr>
            <w:r>
              <w:t>2021 update</w:t>
            </w:r>
            <w:r w:rsidR="0088351C">
              <w:t xml:space="preserve"> </w:t>
            </w:r>
          </w:p>
        </w:tc>
      </w:tr>
      <w:tr w:rsidR="0088351C" w14:paraId="2DC76A5A" w14:textId="77777777" w:rsidTr="00B076A8">
        <w:trPr>
          <w:trHeight w:val="1261"/>
        </w:trPr>
        <w:tc>
          <w:tcPr>
            <w:tcW w:w="8934" w:type="dxa"/>
            <w:vAlign w:val="center"/>
          </w:tcPr>
          <w:p w14:paraId="2615CF88" w14:textId="38F5722B" w:rsidR="0088351C" w:rsidRDefault="005A5D9B" w:rsidP="003B3783">
            <w:pPr>
              <w:pStyle w:val="Subtitle"/>
            </w:pPr>
            <w:r>
              <w:t>Ongoing</w:t>
            </w:r>
            <w:r w:rsidR="001473DA">
              <w:t xml:space="preserve"> </w:t>
            </w:r>
            <w:r w:rsidR="006B146B">
              <w:t xml:space="preserve">signs of improved riparian condition </w:t>
            </w:r>
            <w:r>
              <w:t xml:space="preserve">three </w:t>
            </w:r>
            <w:r w:rsidR="000A397F">
              <w:t>years</w:t>
            </w:r>
            <w:r w:rsidR="001473DA">
              <w:t xml:space="preserve"> </w:t>
            </w:r>
            <w:r w:rsidR="00F462F0">
              <w:br/>
            </w:r>
            <w:r w:rsidR="001473DA">
              <w:t xml:space="preserve">following management intervention </w:t>
            </w:r>
            <w:r w:rsidR="006B146B">
              <w:t xml:space="preserve"> </w:t>
            </w:r>
          </w:p>
        </w:tc>
      </w:tr>
    </w:tbl>
    <w:p w14:paraId="19821D07" w14:textId="6981EFE9" w:rsidR="00806AB6" w:rsidRDefault="006E1C8D" w:rsidP="000F4488">
      <w:pPr>
        <w:sectPr w:rsidR="00806AB6" w:rsidSect="00E97294">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sidRPr="00806AB6">
        <w:rPr>
          <w:noProof/>
        </w:rPr>
        <mc:AlternateContent>
          <mc:Choice Requires="wps">
            <w:drawing>
              <wp:anchor distT="36195" distB="107950" distL="114300" distR="114300" simplePos="0" relativeHeight="251657216" behindDoc="1" locked="1" layoutInCell="1" allowOverlap="1" wp14:anchorId="6A9B45A4" wp14:editId="7F76023F">
                <wp:simplePos x="0" y="0"/>
                <wp:positionH relativeFrom="page">
                  <wp:posOffset>324485</wp:posOffset>
                </wp:positionH>
                <wp:positionV relativeFrom="page">
                  <wp:posOffset>1783715</wp:posOffset>
                </wp:positionV>
                <wp:extent cx="0" cy="0"/>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blipFill dpi="0" rotWithShape="1">
                          <a:blip r:embed="rId14" cstate="print">
                            <a:extLst>
                              <a:ext uri="{28A0092B-C50C-407E-A947-70E740481C1C}">
                                <a14:useLocalDpi xmlns:a14="http://schemas.microsoft.com/office/drawing/2010/main" val="0"/>
                              </a:ext>
                            </a:extLst>
                          </a:blip>
                          <a:srcRect/>
                          <a:stretch>
                            <a:fillRect t="-95500" b="-95500"/>
                          </a:stretch>
                        </a:blipFill>
                        <a:ln>
                          <a:noFill/>
                        </a:ln>
                      </wps:spPr>
                      <wps:txbx>
                        <w:txbxContent>
                          <w:p w14:paraId="1DE7D8EF" w14:textId="77777777" w:rsidR="00CB25D7" w:rsidRDefault="00CB25D7" w:rsidP="00CB25D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B45A4" id="PicSingle" o:spid="_x0000_s1026" style="position:absolute;margin-left:25.55pt;margin-top:140.45pt;width:0;height:0;z-index:-251659264;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" stroked="f">
                <v:fill r:id="rId15" o:title="" recolor="t" rotate="t" type="frame"/>
                <v:textbox>
                  <w:txbxContent>
                    <w:p w14:paraId="1DE7D8EF" w14:textId="77777777" w:rsidR="00CB25D7" w:rsidRDefault="00CB25D7" w:rsidP="00CB25D7">
                      <w:pPr>
                        <w:jc w:val="center"/>
                      </w:pPr>
                    </w:p>
                  </w:txbxContent>
                </v:textbox>
                <w10:wrap type="topAndBottom" anchorx="page" anchory="page"/>
                <w10:anchorlock/>
              </v:rect>
            </w:pict>
          </mc:Fallback>
        </mc:AlternateContent>
      </w:r>
    </w:p>
    <w:p w14:paraId="2FA0504A" w14:textId="1E7519AE" w:rsidR="00D07765" w:rsidRPr="00F7554E" w:rsidRDefault="0088351C" w:rsidP="000F4488">
      <w:pPr>
        <w:pStyle w:val="Heading2"/>
        <w:numPr>
          <w:ilvl w:val="0"/>
          <w:numId w:val="0"/>
        </w:numPr>
        <w:spacing w:before="80" w:after="80" w:line="240" w:lineRule="auto"/>
      </w:pPr>
      <w:r>
        <w:t>Background</w:t>
      </w:r>
    </w:p>
    <w:p w14:paraId="113D3084" w14:textId="032BBBC2" w:rsidR="00F30D41" w:rsidRDefault="008D7968" w:rsidP="008D7968">
      <w:pPr>
        <w:spacing w:after="120"/>
        <w:jc w:val="both"/>
      </w:pPr>
      <w:r>
        <w:t>In Victoria, the Department of Environment</w:t>
      </w:r>
      <w:r w:rsidR="00F4494E">
        <w:t>,</w:t>
      </w:r>
      <w:r>
        <w:t xml:space="preserve"> Land</w:t>
      </w:r>
      <w:r w:rsidR="00F4494E">
        <w:t>,</w:t>
      </w:r>
      <w:r>
        <w:t xml:space="preserve"> Water and Planning (DELWP), </w:t>
      </w:r>
      <w:r w:rsidR="00772DD6">
        <w:t>c</w:t>
      </w:r>
      <w:r>
        <w:t xml:space="preserve">atchment </w:t>
      </w:r>
      <w:r w:rsidR="00772DD6">
        <w:t>m</w:t>
      </w:r>
      <w:r>
        <w:t xml:space="preserve">anagement </w:t>
      </w:r>
      <w:r w:rsidR="00772DD6">
        <w:t>a</w:t>
      </w:r>
      <w:r>
        <w:t>uthorities (CMAs) and Melbourne Water invest significant resources in riparian management interventions along waterways including</w:t>
      </w:r>
      <w:r w:rsidRPr="0073070F">
        <w:t xml:space="preserve"> </w:t>
      </w:r>
      <w:r>
        <w:t>stock</w:t>
      </w:r>
      <w:r w:rsidR="00D24983">
        <w:t>-</w:t>
      </w:r>
      <w:r>
        <w:t>management fencing, revegetation and weed management. These interventions aim to improve vegetation condition, manage bank erosion, and contribute to long-term improvements in waterway condition. Further e</w:t>
      </w:r>
      <w:r w:rsidRPr="001C1F48">
        <w:t>vidence</w:t>
      </w:r>
      <w:r>
        <w:t>,</w:t>
      </w:r>
      <w:r w:rsidRPr="001C1F48">
        <w:t xml:space="preserve"> </w:t>
      </w:r>
      <w:r>
        <w:t xml:space="preserve">however, is </w:t>
      </w:r>
      <w:r w:rsidRPr="001C1F48">
        <w:t xml:space="preserve">needed to </w:t>
      </w:r>
      <w:r>
        <w:t xml:space="preserve">quantify the </w:t>
      </w:r>
      <w:r w:rsidRPr="001C1F48">
        <w:t xml:space="preserve">effectiveness of </w:t>
      </w:r>
      <w:r>
        <w:t xml:space="preserve">these </w:t>
      </w:r>
      <w:r w:rsidRPr="001C1F48">
        <w:t>management interventions</w:t>
      </w:r>
      <w:r w:rsidR="0065351A">
        <w:t xml:space="preserve">, </w:t>
      </w:r>
      <w:r w:rsidR="0065351A" w:rsidRPr="00F8520A">
        <w:t>and the effect that variables such as initial site condition, type of management intervention and other landscape variables may have on management outcomes.</w:t>
      </w:r>
    </w:p>
    <w:p w14:paraId="4FE872A3" w14:textId="77777777" w:rsidR="00F30D41" w:rsidRDefault="00F30D41" w:rsidP="008D7968">
      <w:pPr>
        <w:spacing w:after="120"/>
        <w:jc w:val="both"/>
      </w:pPr>
    </w:p>
    <w:p w14:paraId="417DE7EF" w14:textId="77777777" w:rsidR="0078154A" w:rsidRPr="00F7554E" w:rsidRDefault="0078154A" w:rsidP="00177341">
      <w:pPr>
        <w:pStyle w:val="Heading2"/>
        <w:spacing w:before="80" w:after="80" w:line="240" w:lineRule="auto"/>
      </w:pPr>
      <w:r>
        <w:t>What is RIMP?</w:t>
      </w:r>
    </w:p>
    <w:p w14:paraId="2D58C1A0" w14:textId="38528ECE" w:rsidR="00DF1EDE" w:rsidRDefault="00DF1EDE" w:rsidP="00DF1EDE">
      <w:pPr>
        <w:autoSpaceDE w:val="0"/>
        <w:autoSpaceDN w:val="0"/>
        <w:adjustRightInd w:val="0"/>
        <w:spacing w:before="120"/>
        <w:jc w:val="both"/>
        <w:rPr>
          <w:highlight w:val="yellow"/>
        </w:rPr>
      </w:pPr>
      <w:r w:rsidRPr="00F93C86">
        <w:t xml:space="preserve">The </w:t>
      </w:r>
      <w:hyperlink r:id="rId16" w:history="1">
        <w:r w:rsidRPr="00772DD6">
          <w:rPr>
            <w:rStyle w:val="Hyperlink"/>
          </w:rPr>
          <w:t>Riparian Intervention Monitoring Program</w:t>
        </w:r>
      </w:hyperlink>
      <w:r w:rsidRPr="00F93C86">
        <w:t xml:space="preserve"> (RIMP) is a state</w:t>
      </w:r>
      <w:r>
        <w:t>-</w:t>
      </w:r>
      <w:r w:rsidRPr="00F93C86">
        <w:t>wide, long-term program developed by DELWP</w:t>
      </w:r>
      <w:r>
        <w:t xml:space="preserve"> in 2014</w:t>
      </w:r>
      <w:r w:rsidRPr="00F93C86">
        <w:t>. The program work</w:t>
      </w:r>
      <w:r>
        <w:t>s</w:t>
      </w:r>
      <w:r w:rsidRPr="00F93C86">
        <w:t xml:space="preserve"> with CMAs and landholders to establish long-term monitoring sites </w:t>
      </w:r>
      <w:r w:rsidR="00D7653D">
        <w:t xml:space="preserve">(Figure 1) </w:t>
      </w:r>
      <w:r w:rsidRPr="00F93C86">
        <w:t>to assess the impact and effectiveness of riparian management.</w:t>
      </w:r>
      <w:r w:rsidRPr="00F71C43">
        <w:rPr>
          <w:highlight w:val="yellow"/>
        </w:rPr>
        <w:t xml:space="preserve"> </w:t>
      </w:r>
    </w:p>
    <w:p w14:paraId="3D967EF7" w14:textId="77777777" w:rsidR="00197C61" w:rsidRDefault="00197C61" w:rsidP="00DF1EDE">
      <w:pPr>
        <w:autoSpaceDE w:val="0"/>
        <w:autoSpaceDN w:val="0"/>
        <w:adjustRightInd w:val="0"/>
        <w:spacing w:before="120"/>
        <w:jc w:val="both"/>
        <w:rPr>
          <w:highlight w:val="yellow"/>
        </w:rPr>
      </w:pPr>
    </w:p>
    <w:p w14:paraId="7E2B6FE6" w14:textId="5ACF6BAE" w:rsidR="00772DD6" w:rsidRDefault="00D7653D" w:rsidP="00DF1EDE">
      <w:pPr>
        <w:autoSpaceDE w:val="0"/>
        <w:autoSpaceDN w:val="0"/>
        <w:adjustRightInd w:val="0"/>
        <w:spacing w:before="120"/>
        <w:jc w:val="both"/>
      </w:pPr>
      <w:r>
        <w:rPr>
          <w:noProof/>
        </w:rPr>
        <w:drawing>
          <wp:inline distT="0" distB="0" distL="0" distR="0" wp14:anchorId="667CA508" wp14:editId="733871A6">
            <wp:extent cx="3195320" cy="2396490"/>
            <wp:effectExtent l="0" t="0" r="5080" b="3810"/>
            <wp:docPr id="30" name="Picture 30" descr="A picture containing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outdoor,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pic:spPr>
                </pic:pic>
              </a:graphicData>
            </a:graphic>
          </wp:inline>
        </w:drawing>
      </w:r>
    </w:p>
    <w:p w14:paraId="4B508AA2" w14:textId="5D8BF48F" w:rsidR="00D7653D" w:rsidRPr="00F30D41" w:rsidRDefault="00D7653D" w:rsidP="00DF1EDE">
      <w:pPr>
        <w:autoSpaceDE w:val="0"/>
        <w:autoSpaceDN w:val="0"/>
        <w:adjustRightInd w:val="0"/>
        <w:spacing w:before="120"/>
        <w:jc w:val="both"/>
        <w:rPr>
          <w:sz w:val="16"/>
          <w:szCs w:val="16"/>
        </w:rPr>
      </w:pPr>
      <w:r w:rsidRPr="00F30D41">
        <w:rPr>
          <w:sz w:val="16"/>
          <w:szCs w:val="16"/>
        </w:rPr>
        <w:t>Figure 1. Setting up a transect at a RIMP control site in the Corangamite CMA region.</w:t>
      </w:r>
    </w:p>
    <w:p w14:paraId="11099980" w14:textId="77777777" w:rsidR="00197C61" w:rsidRDefault="00197C61" w:rsidP="00197C61">
      <w:pPr>
        <w:autoSpaceDE w:val="0"/>
        <w:autoSpaceDN w:val="0"/>
        <w:adjustRightInd w:val="0"/>
        <w:spacing w:before="120"/>
        <w:jc w:val="both"/>
      </w:pPr>
      <w:r w:rsidRPr="008B7B82">
        <w:t xml:space="preserve">RIMP contributes to demonstrating outcomes of the </w:t>
      </w:r>
      <w:r w:rsidRPr="008D7968">
        <w:rPr>
          <w:i/>
        </w:rPr>
        <w:t>Regional Riparian Action Plan</w:t>
      </w:r>
      <w:r w:rsidRPr="008B7B82">
        <w:t xml:space="preserve"> which delivers an accelerated riparian works program across regional Victoria as part of the Victorian Government’s Water Plan, </w:t>
      </w:r>
      <w:r w:rsidRPr="008B7B82">
        <w:rPr>
          <w:i/>
          <w:iCs/>
        </w:rPr>
        <w:t xml:space="preserve">Water for Victoria, </w:t>
      </w:r>
      <w:r w:rsidRPr="008B7B82">
        <w:t>to improve the health of waterways and catchments.</w:t>
      </w:r>
      <w:r>
        <w:t xml:space="preserve"> </w:t>
      </w:r>
    </w:p>
    <w:p w14:paraId="5D320137" w14:textId="77777777" w:rsidR="00D7653D" w:rsidRDefault="00D7653D" w:rsidP="00DF1EDE">
      <w:pPr>
        <w:autoSpaceDE w:val="0"/>
        <w:autoSpaceDN w:val="0"/>
        <w:adjustRightInd w:val="0"/>
        <w:spacing w:before="120"/>
        <w:jc w:val="both"/>
      </w:pPr>
    </w:p>
    <w:p w14:paraId="7A543CBA" w14:textId="503F6EE3" w:rsidR="005C548E" w:rsidRDefault="005C548E" w:rsidP="00177341">
      <w:pPr>
        <w:pStyle w:val="Heading2"/>
        <w:spacing w:before="80" w:after="80" w:line="240" w:lineRule="auto"/>
      </w:pPr>
      <w:r>
        <w:t xml:space="preserve">Project </w:t>
      </w:r>
      <w:r w:rsidR="00B4493E">
        <w:t>o</w:t>
      </w:r>
      <w:r w:rsidR="00520986">
        <w:t>bjectives</w:t>
      </w:r>
    </w:p>
    <w:p w14:paraId="3997ACE8" w14:textId="5E7D376D" w:rsidR="00DF1EDE" w:rsidRDefault="00DF1EDE" w:rsidP="00177341">
      <w:pPr>
        <w:pStyle w:val="BodyText"/>
        <w:spacing w:after="60"/>
        <w:jc w:val="both"/>
      </w:pPr>
      <w:r>
        <w:t xml:space="preserve">The key objectives of </w:t>
      </w:r>
      <w:r w:rsidR="00F4494E">
        <w:t xml:space="preserve">the </w:t>
      </w:r>
      <w:r>
        <w:t>program are to:</w:t>
      </w:r>
    </w:p>
    <w:p w14:paraId="0A8B850C" w14:textId="741ED3A6" w:rsidR="008D7968" w:rsidRDefault="008D7968" w:rsidP="00A7265A">
      <w:pPr>
        <w:pStyle w:val="BodyText"/>
        <w:numPr>
          <w:ilvl w:val="0"/>
          <w:numId w:val="20"/>
        </w:numPr>
        <w:spacing w:before="40" w:after="0"/>
        <w:ind w:left="426" w:hanging="284"/>
        <w:jc w:val="both"/>
      </w:pPr>
      <w:r>
        <w:t xml:space="preserve">provide rigorous evidence of responses of riparian vegetation condition and bank stability to common management interventions (i.e. weed control, </w:t>
      </w:r>
      <w:proofErr w:type="gramStart"/>
      <w:r>
        <w:t>revegetation</w:t>
      </w:r>
      <w:proofErr w:type="gramEnd"/>
      <w:r>
        <w:t xml:space="preserve"> and livestock exclusion</w:t>
      </w:r>
      <w:r w:rsidR="00F30D41">
        <w:t>)</w:t>
      </w:r>
    </w:p>
    <w:p w14:paraId="257BC779" w14:textId="37B4B2BD" w:rsidR="008D7968" w:rsidRDefault="008D7968" w:rsidP="00A7265A">
      <w:pPr>
        <w:pStyle w:val="BodyText"/>
        <w:numPr>
          <w:ilvl w:val="0"/>
          <w:numId w:val="20"/>
        </w:numPr>
        <w:spacing w:before="40" w:after="0"/>
        <w:ind w:left="426" w:hanging="284"/>
        <w:jc w:val="both"/>
      </w:pPr>
      <w:r>
        <w:t xml:space="preserve">understand how long it takes for condition attributes to change </w:t>
      </w:r>
    </w:p>
    <w:p w14:paraId="18A02395" w14:textId="35235B46" w:rsidR="008D7968" w:rsidRDefault="008D7968" w:rsidP="00A7265A">
      <w:pPr>
        <w:pStyle w:val="BodyText"/>
        <w:numPr>
          <w:ilvl w:val="0"/>
          <w:numId w:val="20"/>
        </w:numPr>
        <w:spacing w:before="40" w:after="0"/>
        <w:ind w:left="426" w:hanging="284"/>
        <w:jc w:val="both"/>
      </w:pPr>
      <w:r>
        <w:t xml:space="preserve">understand sources of variability in responses to management interventions </w:t>
      </w:r>
    </w:p>
    <w:p w14:paraId="5281CE90" w14:textId="71B076FC" w:rsidR="008D7968" w:rsidRDefault="008D7968" w:rsidP="00A7265A">
      <w:pPr>
        <w:pStyle w:val="BodyText"/>
        <w:numPr>
          <w:ilvl w:val="0"/>
          <w:numId w:val="20"/>
        </w:numPr>
        <w:spacing w:before="40" w:after="0"/>
        <w:ind w:left="426" w:hanging="284"/>
        <w:jc w:val="both"/>
      </w:pPr>
      <w:r>
        <w:t>improve conceptual models of expected outcomes of riparian management.</w:t>
      </w:r>
    </w:p>
    <w:p w14:paraId="01F13B1B" w14:textId="59E1ADB1" w:rsidR="00F30D41" w:rsidRPr="00F30D41" w:rsidRDefault="00F30D41" w:rsidP="00F30D41">
      <w:pPr>
        <w:pStyle w:val="BodyText"/>
        <w:rPr>
          <w:lang w:eastAsia="en-AU"/>
        </w:rPr>
      </w:pPr>
    </w:p>
    <w:p w14:paraId="306192CF" w14:textId="29D62330" w:rsidR="005262C6" w:rsidRPr="00050253" w:rsidRDefault="00122199" w:rsidP="00177341">
      <w:pPr>
        <w:pStyle w:val="Heading2"/>
        <w:spacing w:before="80" w:after="80" w:line="240" w:lineRule="auto"/>
        <w:jc w:val="both"/>
      </w:pPr>
      <w:r>
        <w:t>T</w:t>
      </w:r>
      <w:r w:rsidR="00B4493E">
        <w:t>ypes of s</w:t>
      </w:r>
      <w:r>
        <w:t>ites</w:t>
      </w:r>
    </w:p>
    <w:p w14:paraId="5A261CE5" w14:textId="52F55A20" w:rsidR="00DF1EDE" w:rsidRPr="005262C6" w:rsidRDefault="00DF1EDE" w:rsidP="00177341">
      <w:pPr>
        <w:spacing w:before="60" w:after="60"/>
        <w:jc w:val="both"/>
        <w:rPr>
          <w:rFonts w:ascii="Calibri" w:eastAsia="Calibri" w:hAnsi="Calibri" w:cs="Times New Roman"/>
          <w:color w:val="auto"/>
          <w:sz w:val="22"/>
          <w:szCs w:val="22"/>
          <w:lang w:eastAsia="en-US"/>
        </w:rPr>
      </w:pPr>
      <w:r w:rsidRPr="005262C6">
        <w:t xml:space="preserve">Several </w:t>
      </w:r>
      <w:r w:rsidRPr="00F41FB3">
        <w:t xml:space="preserve">approaches </w:t>
      </w:r>
      <w:r>
        <w:t>are being used to</w:t>
      </w:r>
      <w:r w:rsidRPr="00F41FB3">
        <w:t xml:space="preserve"> gather evidence of riparian responses to management</w:t>
      </w:r>
      <w:r w:rsidR="008D7968">
        <w:t>:</w:t>
      </w:r>
      <w:r w:rsidRPr="005262C6">
        <w:rPr>
          <w:rFonts w:ascii="Calibri" w:eastAsia="Calibri" w:hAnsi="Calibri" w:cs="Times New Roman"/>
          <w:color w:val="auto"/>
          <w:sz w:val="22"/>
          <w:szCs w:val="22"/>
          <w:lang w:eastAsia="en-US"/>
        </w:rPr>
        <w:t xml:space="preserve"> </w:t>
      </w:r>
    </w:p>
    <w:p w14:paraId="032F705C" w14:textId="77777777" w:rsidR="00DF1EDE" w:rsidRPr="00C21958" w:rsidRDefault="00DF1EDE" w:rsidP="00A7265A">
      <w:pPr>
        <w:pStyle w:val="ListParagraph"/>
        <w:numPr>
          <w:ilvl w:val="0"/>
          <w:numId w:val="16"/>
        </w:numPr>
        <w:spacing w:before="60" w:after="60"/>
        <w:ind w:left="425" w:hanging="283"/>
        <w:jc w:val="both"/>
      </w:pPr>
      <w:r w:rsidRPr="00C21958">
        <w:rPr>
          <w:b/>
        </w:rPr>
        <w:t>Standard paired sites</w:t>
      </w:r>
      <w:r w:rsidRPr="00C21958">
        <w:t xml:space="preserve">: well matched intervention and control (unmanaged) site pairs that are monitored before and multiple times after intervention works are implemented. </w:t>
      </w:r>
    </w:p>
    <w:p w14:paraId="4DF633DE" w14:textId="77777777" w:rsidR="00DF1EDE" w:rsidRPr="00C21958" w:rsidRDefault="00DF1EDE" w:rsidP="00A7265A">
      <w:pPr>
        <w:pStyle w:val="ListParagraph"/>
        <w:numPr>
          <w:ilvl w:val="0"/>
          <w:numId w:val="16"/>
        </w:numPr>
        <w:spacing w:before="60" w:after="60"/>
        <w:ind w:left="425" w:hanging="283"/>
        <w:jc w:val="both"/>
      </w:pPr>
      <w:r w:rsidRPr="00C21958">
        <w:rPr>
          <w:b/>
        </w:rPr>
        <w:t>Past intervention paired sites:</w:t>
      </w:r>
      <w:r w:rsidRPr="00C21958">
        <w:t xml:space="preserve"> well matched past intervention and control (unmanaged) site pairs that are monitored multiple times after intervention works. </w:t>
      </w:r>
    </w:p>
    <w:p w14:paraId="1B0942F9" w14:textId="77777777" w:rsidR="00177341" w:rsidRDefault="00DF1EDE" w:rsidP="00A7265A">
      <w:pPr>
        <w:pStyle w:val="ListParagraph"/>
        <w:numPr>
          <w:ilvl w:val="0"/>
          <w:numId w:val="16"/>
        </w:numPr>
        <w:spacing w:before="60" w:after="60"/>
        <w:ind w:left="425" w:hanging="283"/>
        <w:jc w:val="both"/>
      </w:pPr>
      <w:r w:rsidRPr="00C21958">
        <w:rPr>
          <w:b/>
        </w:rPr>
        <w:t>Before and after works</w:t>
      </w:r>
      <w:r w:rsidRPr="00C21958">
        <w:t xml:space="preserve">: </w:t>
      </w:r>
      <w:r>
        <w:t xml:space="preserve">these single </w:t>
      </w:r>
      <w:r w:rsidRPr="00C21958">
        <w:t>sites are monitored before and after the intervention when a well-matched control (unmanaged) site is not available. They inform progress towards a target</w:t>
      </w:r>
      <w:r>
        <w:t xml:space="preserve"> </w:t>
      </w:r>
      <w:r w:rsidRPr="00C21958">
        <w:t>but are less robust in evaluating the effectiveness of interventions</w:t>
      </w:r>
      <w:r>
        <w:t xml:space="preserve"> according to scientific principles</w:t>
      </w:r>
      <w:r w:rsidRPr="00C21958">
        <w:t>.</w:t>
      </w:r>
    </w:p>
    <w:p w14:paraId="088C619C" w14:textId="3C07A83A" w:rsidR="007D5301" w:rsidRDefault="004C0B27" w:rsidP="00177341">
      <w:pPr>
        <w:spacing w:before="60" w:after="60"/>
        <w:ind w:left="142"/>
        <w:jc w:val="both"/>
      </w:pPr>
      <w:r w:rsidRPr="00177341">
        <w:t>The most rigorous is the standard paired sites which represent the core component of RIMP.</w:t>
      </w:r>
    </w:p>
    <w:p w14:paraId="16CDFEB4" w14:textId="679CB4FC" w:rsidR="00D67BA7" w:rsidRDefault="00D67BA7">
      <w:r>
        <w:br w:type="page"/>
      </w:r>
    </w:p>
    <w:p w14:paraId="01D826A1" w14:textId="77777777" w:rsidR="000F4488" w:rsidRDefault="000F4488" w:rsidP="00F30D41"/>
    <w:p w14:paraId="045BE18E" w14:textId="3103694F" w:rsidR="002E1F3F" w:rsidRPr="00050253" w:rsidRDefault="002E1F3F" w:rsidP="00177341">
      <w:pPr>
        <w:pStyle w:val="Heading2"/>
        <w:spacing w:before="80" w:after="40" w:line="240" w:lineRule="auto"/>
        <w:jc w:val="both"/>
      </w:pPr>
      <w:r>
        <w:t>What is being monitored?</w:t>
      </w:r>
    </w:p>
    <w:p w14:paraId="5C813E01" w14:textId="77777777" w:rsidR="00DF1EDE" w:rsidRPr="00DB16E8" w:rsidRDefault="00DF1EDE" w:rsidP="00177341">
      <w:pPr>
        <w:jc w:val="both"/>
      </w:pPr>
      <w:r>
        <w:t>Monitoring measures the following riparian attributes:</w:t>
      </w:r>
    </w:p>
    <w:p w14:paraId="65349795" w14:textId="7501F482" w:rsidR="00DF1EDE" w:rsidRPr="00C1286B" w:rsidRDefault="00367A5A" w:rsidP="00A7265A">
      <w:pPr>
        <w:pStyle w:val="ListParagraph"/>
        <w:numPr>
          <w:ilvl w:val="0"/>
          <w:numId w:val="17"/>
        </w:numPr>
        <w:autoSpaceDE w:val="0"/>
        <w:autoSpaceDN w:val="0"/>
        <w:adjustRightInd w:val="0"/>
        <w:spacing w:line="240" w:lineRule="auto"/>
        <w:ind w:left="567" w:hanging="425"/>
        <w:jc w:val="both"/>
      </w:pPr>
      <w:r>
        <w:t>exotic</w:t>
      </w:r>
      <w:r w:rsidR="00DF1EDE" w:rsidRPr="00C1286B">
        <w:t xml:space="preserve"> vegetation </w:t>
      </w:r>
      <w:r w:rsidR="00DF1EDE">
        <w:t>cover and stem density</w:t>
      </w:r>
    </w:p>
    <w:p w14:paraId="2DA82C8F" w14:textId="77777777" w:rsidR="00DF1EDE" w:rsidRPr="00C1286B" w:rsidRDefault="00DF1EDE" w:rsidP="00A7265A">
      <w:pPr>
        <w:pStyle w:val="ListParagraph"/>
        <w:numPr>
          <w:ilvl w:val="0"/>
          <w:numId w:val="17"/>
        </w:numPr>
        <w:autoSpaceDE w:val="0"/>
        <w:autoSpaceDN w:val="0"/>
        <w:adjustRightInd w:val="0"/>
        <w:spacing w:line="240" w:lineRule="auto"/>
        <w:ind w:left="567" w:hanging="425"/>
        <w:jc w:val="both"/>
      </w:pPr>
      <w:r w:rsidRPr="00C1286B">
        <w:t xml:space="preserve">native vegetation cover </w:t>
      </w:r>
      <w:r>
        <w:t>and composition</w:t>
      </w:r>
    </w:p>
    <w:p w14:paraId="27C24656" w14:textId="244B6A1E" w:rsidR="00DF1EDE" w:rsidRPr="00C1286B" w:rsidRDefault="00DF1EDE" w:rsidP="00A7265A">
      <w:pPr>
        <w:pStyle w:val="ListParagraph"/>
        <w:numPr>
          <w:ilvl w:val="0"/>
          <w:numId w:val="17"/>
        </w:numPr>
        <w:autoSpaceDE w:val="0"/>
        <w:autoSpaceDN w:val="0"/>
        <w:adjustRightInd w:val="0"/>
        <w:spacing w:line="240" w:lineRule="auto"/>
        <w:ind w:left="567" w:hanging="425"/>
        <w:jc w:val="both"/>
      </w:pPr>
      <w:r w:rsidRPr="00C1286B">
        <w:t xml:space="preserve">bare </w:t>
      </w:r>
      <w:r w:rsidR="00F0095F" w:rsidRPr="00C1286B">
        <w:t>ground</w:t>
      </w:r>
      <w:r w:rsidR="00F0095F">
        <w:t xml:space="preserve"> and</w:t>
      </w:r>
      <w:r>
        <w:t xml:space="preserve"> litter cover</w:t>
      </w:r>
    </w:p>
    <w:p w14:paraId="631129A8" w14:textId="77777777" w:rsidR="00DF1EDE" w:rsidRPr="00C1286B" w:rsidRDefault="00DF1EDE" w:rsidP="00A7265A">
      <w:pPr>
        <w:pStyle w:val="ListParagraph"/>
        <w:numPr>
          <w:ilvl w:val="0"/>
          <w:numId w:val="17"/>
        </w:numPr>
        <w:autoSpaceDE w:val="0"/>
        <w:autoSpaceDN w:val="0"/>
        <w:adjustRightInd w:val="0"/>
        <w:spacing w:line="240" w:lineRule="auto"/>
        <w:ind w:left="567" w:hanging="425"/>
        <w:jc w:val="both"/>
      </w:pPr>
      <w:r w:rsidRPr="00C1286B">
        <w:t xml:space="preserve">vegetation structure </w:t>
      </w:r>
    </w:p>
    <w:p w14:paraId="2477F8C3" w14:textId="670E0474" w:rsidR="00DF1EDE" w:rsidRPr="00261B4D" w:rsidRDefault="00DF1EDE" w:rsidP="00A7265A">
      <w:pPr>
        <w:pStyle w:val="ListParagraph"/>
        <w:numPr>
          <w:ilvl w:val="0"/>
          <w:numId w:val="17"/>
        </w:numPr>
        <w:autoSpaceDE w:val="0"/>
        <w:autoSpaceDN w:val="0"/>
        <w:adjustRightInd w:val="0"/>
        <w:spacing w:line="240" w:lineRule="auto"/>
        <w:ind w:left="567" w:hanging="425"/>
        <w:jc w:val="both"/>
      </w:pPr>
      <w:r w:rsidRPr="00261B4D">
        <w:t>recruitment of native trees and shrubs</w:t>
      </w:r>
    </w:p>
    <w:p w14:paraId="298F0571" w14:textId="77777777" w:rsidR="00DF1EDE" w:rsidRPr="00261B4D" w:rsidRDefault="00DF1EDE" w:rsidP="00A7265A">
      <w:pPr>
        <w:pStyle w:val="ListParagraph"/>
        <w:numPr>
          <w:ilvl w:val="0"/>
          <w:numId w:val="17"/>
        </w:numPr>
        <w:ind w:left="567" w:hanging="425"/>
        <w:jc w:val="both"/>
      </w:pPr>
      <w:r w:rsidRPr="00261B4D">
        <w:t>native vegetation extent and continuity</w:t>
      </w:r>
    </w:p>
    <w:p w14:paraId="6BF68C01" w14:textId="0CCD9D67" w:rsidR="007D5301" w:rsidRDefault="00DF1EDE" w:rsidP="0065351A">
      <w:pPr>
        <w:pStyle w:val="ListParagraph"/>
        <w:numPr>
          <w:ilvl w:val="0"/>
          <w:numId w:val="17"/>
        </w:numPr>
        <w:ind w:left="567" w:hanging="425"/>
        <w:jc w:val="both"/>
      </w:pPr>
      <w:r w:rsidRPr="00261B4D">
        <w:t>bank stability</w:t>
      </w:r>
    </w:p>
    <w:p w14:paraId="7EB78FB6" w14:textId="77777777" w:rsidR="000F4488" w:rsidRDefault="000F4488" w:rsidP="00154BD5">
      <w:pPr>
        <w:pStyle w:val="ListParagraph"/>
        <w:ind w:left="0"/>
        <w:jc w:val="both"/>
      </w:pPr>
    </w:p>
    <w:p w14:paraId="3CB1E1DE" w14:textId="3815D1E8" w:rsidR="00F75B81" w:rsidRPr="00F8100E" w:rsidRDefault="00F8520A" w:rsidP="00F75B81">
      <w:pPr>
        <w:pStyle w:val="Heading2"/>
        <w:spacing w:before="80" w:after="80" w:line="240" w:lineRule="auto"/>
      </w:pPr>
      <w:r w:rsidRPr="00F8100E">
        <w:t>Early r</w:t>
      </w:r>
      <w:r w:rsidR="00F75B81" w:rsidRPr="00F8100E">
        <w:t>esponses to management</w:t>
      </w:r>
    </w:p>
    <w:p w14:paraId="0F32E59C" w14:textId="70C9A2D6" w:rsidR="00F75B81" w:rsidRPr="00F8100E" w:rsidRDefault="005E6A10" w:rsidP="00E7046D">
      <w:pPr>
        <w:pStyle w:val="Heading2"/>
        <w:spacing w:before="40" w:after="0" w:line="240" w:lineRule="atLeast"/>
        <w:jc w:val="both"/>
        <w:rPr>
          <w:b w:val="0"/>
          <w:bCs w:val="0"/>
          <w:iCs w:val="0"/>
          <w:color w:val="363534" w:themeColor="text1"/>
          <w:kern w:val="0"/>
          <w:sz w:val="20"/>
          <w:szCs w:val="20"/>
        </w:rPr>
      </w:pPr>
      <w:r w:rsidRPr="00F8100E">
        <w:rPr>
          <w:b w:val="0"/>
          <w:bCs w:val="0"/>
          <w:iCs w:val="0"/>
          <w:color w:val="363534" w:themeColor="text1"/>
          <w:kern w:val="0"/>
          <w:sz w:val="20"/>
          <w:szCs w:val="20"/>
        </w:rPr>
        <w:t>Between 2014 and 2020, a</w:t>
      </w:r>
      <w:r w:rsidR="000A397F" w:rsidRPr="00F8100E">
        <w:rPr>
          <w:b w:val="0"/>
          <w:bCs w:val="0"/>
          <w:iCs w:val="0"/>
          <w:color w:val="363534" w:themeColor="text1"/>
          <w:kern w:val="0"/>
          <w:sz w:val="20"/>
          <w:szCs w:val="20"/>
        </w:rPr>
        <w:t xml:space="preserve"> total of 23 standard paired RIMP sites have been resurveyed three years </w:t>
      </w:r>
      <w:r w:rsidRPr="00F8100E">
        <w:rPr>
          <w:b w:val="0"/>
          <w:bCs w:val="0"/>
          <w:iCs w:val="0"/>
          <w:color w:val="363534" w:themeColor="text1"/>
          <w:kern w:val="0"/>
          <w:sz w:val="20"/>
          <w:szCs w:val="20"/>
        </w:rPr>
        <w:t>following</w:t>
      </w:r>
      <w:r w:rsidR="000A397F" w:rsidRPr="00F8100E">
        <w:rPr>
          <w:b w:val="0"/>
          <w:bCs w:val="0"/>
          <w:iCs w:val="0"/>
          <w:color w:val="363534" w:themeColor="text1"/>
          <w:kern w:val="0"/>
          <w:sz w:val="20"/>
          <w:szCs w:val="20"/>
        </w:rPr>
        <w:t xml:space="preserve"> management</w:t>
      </w:r>
      <w:r w:rsidR="00AC4DF9" w:rsidRPr="00F8100E">
        <w:rPr>
          <w:b w:val="0"/>
          <w:bCs w:val="0"/>
          <w:iCs w:val="0"/>
          <w:color w:val="363534" w:themeColor="text1"/>
          <w:kern w:val="0"/>
          <w:sz w:val="20"/>
          <w:szCs w:val="20"/>
        </w:rPr>
        <w:t xml:space="preserve">. </w:t>
      </w:r>
      <w:r w:rsidR="00C836B5">
        <w:rPr>
          <w:b w:val="0"/>
          <w:bCs w:val="0"/>
          <w:iCs w:val="0"/>
          <w:color w:val="363534" w:themeColor="text1"/>
          <w:kern w:val="0"/>
          <w:sz w:val="20"/>
          <w:szCs w:val="20"/>
        </w:rPr>
        <w:t xml:space="preserve">Management at intervention sites included at least one of three </w:t>
      </w:r>
      <w:r w:rsidR="002D7C78">
        <w:rPr>
          <w:b w:val="0"/>
          <w:bCs w:val="0"/>
          <w:iCs w:val="0"/>
          <w:color w:val="363534" w:themeColor="text1"/>
          <w:kern w:val="0"/>
          <w:sz w:val="20"/>
          <w:szCs w:val="20"/>
        </w:rPr>
        <w:t xml:space="preserve">core </w:t>
      </w:r>
      <w:r w:rsidR="00C836B5">
        <w:rPr>
          <w:b w:val="0"/>
          <w:bCs w:val="0"/>
          <w:iCs w:val="0"/>
          <w:color w:val="363534" w:themeColor="text1"/>
          <w:kern w:val="0"/>
          <w:sz w:val="20"/>
          <w:szCs w:val="20"/>
        </w:rPr>
        <w:t>management interventions (Livestock exclusion fencing, revegetation and weed management)</w:t>
      </w:r>
      <w:r w:rsidR="002D7C78">
        <w:rPr>
          <w:b w:val="0"/>
          <w:bCs w:val="0"/>
          <w:iCs w:val="0"/>
          <w:color w:val="363534" w:themeColor="text1"/>
          <w:kern w:val="0"/>
          <w:sz w:val="20"/>
          <w:szCs w:val="20"/>
        </w:rPr>
        <w:t>, but often included all three.</w:t>
      </w:r>
      <w:r w:rsidR="00C836B5">
        <w:rPr>
          <w:b w:val="0"/>
          <w:bCs w:val="0"/>
          <w:iCs w:val="0"/>
          <w:color w:val="363534" w:themeColor="text1"/>
          <w:kern w:val="0"/>
          <w:sz w:val="20"/>
          <w:szCs w:val="20"/>
        </w:rPr>
        <w:t xml:space="preserve"> </w:t>
      </w:r>
      <w:r w:rsidR="00AC4DF9" w:rsidRPr="00F8100E">
        <w:rPr>
          <w:b w:val="0"/>
          <w:bCs w:val="0"/>
          <w:iCs w:val="0"/>
          <w:color w:val="363534" w:themeColor="text1"/>
          <w:kern w:val="0"/>
          <w:sz w:val="20"/>
          <w:szCs w:val="20"/>
        </w:rPr>
        <w:t>These surveys</w:t>
      </w:r>
      <w:r w:rsidR="000A397F" w:rsidRPr="00F8100E">
        <w:rPr>
          <w:b w:val="0"/>
          <w:bCs w:val="0"/>
          <w:iCs w:val="0"/>
          <w:color w:val="363534" w:themeColor="text1"/>
          <w:kern w:val="0"/>
          <w:sz w:val="20"/>
          <w:szCs w:val="20"/>
        </w:rPr>
        <w:t xml:space="preserve"> form the basis</w:t>
      </w:r>
      <w:r w:rsidR="00F75B81" w:rsidRPr="00F8100E">
        <w:rPr>
          <w:b w:val="0"/>
          <w:bCs w:val="0"/>
          <w:iCs w:val="0"/>
          <w:color w:val="363534" w:themeColor="text1"/>
          <w:kern w:val="0"/>
          <w:sz w:val="20"/>
          <w:szCs w:val="20"/>
        </w:rPr>
        <w:t xml:space="preserve"> </w:t>
      </w:r>
      <w:r w:rsidR="000A397F" w:rsidRPr="00F8100E">
        <w:rPr>
          <w:b w:val="0"/>
          <w:bCs w:val="0"/>
          <w:iCs w:val="0"/>
          <w:color w:val="363534" w:themeColor="text1"/>
          <w:kern w:val="0"/>
          <w:sz w:val="20"/>
          <w:szCs w:val="20"/>
        </w:rPr>
        <w:t>for evaluating</w:t>
      </w:r>
      <w:r w:rsidR="00F75B81" w:rsidRPr="00F8100E">
        <w:rPr>
          <w:b w:val="0"/>
          <w:bCs w:val="0"/>
          <w:iCs w:val="0"/>
          <w:color w:val="363534" w:themeColor="text1"/>
          <w:kern w:val="0"/>
          <w:sz w:val="20"/>
          <w:szCs w:val="20"/>
        </w:rPr>
        <w:t>:</w:t>
      </w:r>
    </w:p>
    <w:p w14:paraId="2E9F41A1" w14:textId="2E60510B" w:rsidR="00F75B81" w:rsidRPr="00F8100E" w:rsidRDefault="00AC4DF9" w:rsidP="00E7046D">
      <w:pPr>
        <w:pStyle w:val="BodyText"/>
        <w:numPr>
          <w:ilvl w:val="0"/>
          <w:numId w:val="19"/>
        </w:numPr>
        <w:spacing w:before="40" w:after="0"/>
        <w:ind w:left="426" w:hanging="284"/>
        <w:jc w:val="both"/>
      </w:pPr>
      <w:bookmarkStart w:id="10" w:name="_Hlk71612942"/>
      <w:r w:rsidRPr="00F8100E">
        <w:t>t</w:t>
      </w:r>
      <w:r w:rsidR="000A397F" w:rsidRPr="00F8100E">
        <w:t>he program</w:t>
      </w:r>
      <w:r w:rsidRPr="00F8100E">
        <w:t>’</w:t>
      </w:r>
      <w:r w:rsidR="000A397F" w:rsidRPr="00F8100E">
        <w:t xml:space="preserve">s ability to </w:t>
      </w:r>
      <w:r w:rsidRPr="00F8100E">
        <w:t>determine</w:t>
      </w:r>
      <w:r w:rsidR="00F8520A" w:rsidRPr="00F8100E">
        <w:t xml:space="preserve"> </w:t>
      </w:r>
      <w:r w:rsidR="000A397F" w:rsidRPr="00F8100E">
        <w:t>statistically significant changes in key indicators</w:t>
      </w:r>
      <w:r w:rsidRPr="00F8100E">
        <w:t xml:space="preserve"> and </w:t>
      </w:r>
    </w:p>
    <w:p w14:paraId="2EA57A8E" w14:textId="09F14857" w:rsidR="00F75B81" w:rsidRPr="00F8100E" w:rsidRDefault="00AC4DF9" w:rsidP="00E7046D">
      <w:pPr>
        <w:pStyle w:val="BodyText"/>
        <w:numPr>
          <w:ilvl w:val="0"/>
          <w:numId w:val="19"/>
        </w:numPr>
        <w:spacing w:before="40" w:after="0"/>
        <w:ind w:left="426" w:hanging="284"/>
        <w:jc w:val="both"/>
      </w:pPr>
      <w:r w:rsidRPr="00F8100E">
        <w:t>t</w:t>
      </w:r>
      <w:r w:rsidR="005A5D9B" w:rsidRPr="00F8100E">
        <w:t>he effectiveness of management intervention to improve riparian condition</w:t>
      </w:r>
      <w:r w:rsidR="00F75B81" w:rsidRPr="00F8100E">
        <w:t>.</w:t>
      </w:r>
    </w:p>
    <w:bookmarkEnd w:id="10"/>
    <w:p w14:paraId="1ACA49CC" w14:textId="77777777" w:rsidR="004C57CE" w:rsidRPr="00F8100E" w:rsidRDefault="004C57CE" w:rsidP="000F4488">
      <w:pPr>
        <w:pStyle w:val="BodyText"/>
        <w:spacing w:before="40" w:after="0"/>
      </w:pPr>
    </w:p>
    <w:p w14:paraId="59EB808F" w14:textId="77777777" w:rsidR="004C57CE" w:rsidRPr="00F8100E" w:rsidRDefault="00C46E54" w:rsidP="004C57CE">
      <w:pPr>
        <w:jc w:val="both"/>
        <w:rPr>
          <w:i/>
        </w:rPr>
      </w:pPr>
      <w:r w:rsidRPr="00F8100E">
        <w:rPr>
          <w:i/>
        </w:rPr>
        <w:t>Key indicator responses</w:t>
      </w:r>
      <w:r w:rsidR="004C57CE" w:rsidRPr="00F8100E">
        <w:rPr>
          <w:i/>
        </w:rPr>
        <w:t xml:space="preserve"> </w:t>
      </w:r>
      <w:r w:rsidR="005E6A10" w:rsidRPr="00F8100E">
        <w:rPr>
          <w:i/>
        </w:rPr>
        <w:t>three years following</w:t>
      </w:r>
      <w:r w:rsidR="004C57CE" w:rsidRPr="00F8100E">
        <w:rPr>
          <w:i/>
        </w:rPr>
        <w:t xml:space="preserve"> management are (on average):</w:t>
      </w:r>
    </w:p>
    <w:p w14:paraId="69A2BB83" w14:textId="0998CF52" w:rsidR="005E6A10" w:rsidRPr="00F8100E" w:rsidRDefault="005E6A10" w:rsidP="00E7046D">
      <w:pPr>
        <w:pStyle w:val="BodyText"/>
        <w:numPr>
          <w:ilvl w:val="0"/>
          <w:numId w:val="19"/>
        </w:numPr>
        <w:spacing w:before="40" w:after="0"/>
        <w:ind w:left="426" w:hanging="284"/>
        <w:jc w:val="both"/>
      </w:pPr>
      <w:r w:rsidRPr="00F8100E">
        <w:rPr>
          <w:rFonts w:ascii="Arial" w:hAnsi="Arial"/>
        </w:rPr>
        <w:t>Bare ground decreased proportionally by ~41% at intervention sites but increased proportionally by ~61% at control sites.</w:t>
      </w:r>
    </w:p>
    <w:p w14:paraId="72727ECA" w14:textId="042C052E" w:rsidR="005E6A10" w:rsidRPr="00F8100E" w:rsidRDefault="005E6A10" w:rsidP="00E7046D">
      <w:pPr>
        <w:pStyle w:val="BodyText"/>
        <w:numPr>
          <w:ilvl w:val="0"/>
          <w:numId w:val="19"/>
        </w:numPr>
        <w:spacing w:before="40" w:after="0"/>
        <w:ind w:left="426" w:hanging="284"/>
        <w:jc w:val="both"/>
      </w:pPr>
      <w:r w:rsidRPr="00F8100E">
        <w:rPr>
          <w:rFonts w:ascii="Arial" w:hAnsi="Arial"/>
        </w:rPr>
        <w:t>There was a greater proportional increase in organic litter at intervention sites (~78% increase) than control sites (~31% increase)</w:t>
      </w:r>
      <w:r w:rsidRPr="00F8100E">
        <w:t>.</w:t>
      </w:r>
    </w:p>
    <w:p w14:paraId="25705865" w14:textId="724EE128" w:rsidR="005E6A10" w:rsidRPr="00F8100E" w:rsidRDefault="005E6A10" w:rsidP="00E7046D">
      <w:pPr>
        <w:pStyle w:val="BodyText"/>
        <w:numPr>
          <w:ilvl w:val="0"/>
          <w:numId w:val="19"/>
        </w:numPr>
        <w:spacing w:before="40" w:after="0"/>
        <w:ind w:left="426" w:hanging="284"/>
        <w:jc w:val="both"/>
      </w:pPr>
      <w:r w:rsidRPr="00F8100E">
        <w:rPr>
          <w:rFonts w:ascii="Arial" w:hAnsi="Arial"/>
        </w:rPr>
        <w:t>There was a greater proportional increase in overall native vegetation cover (all strata combined) at intervention sites (~37% increase) than control sites (~14% increase).</w:t>
      </w:r>
    </w:p>
    <w:p w14:paraId="5720BB22" w14:textId="17397320" w:rsidR="005E6A10" w:rsidRPr="00F8100E" w:rsidRDefault="005E6A10" w:rsidP="00E7046D">
      <w:pPr>
        <w:pStyle w:val="BodyText"/>
        <w:numPr>
          <w:ilvl w:val="0"/>
          <w:numId w:val="19"/>
        </w:numPr>
        <w:spacing w:before="40" w:after="0"/>
        <w:ind w:left="426" w:hanging="284"/>
        <w:jc w:val="both"/>
      </w:pPr>
      <w:r w:rsidRPr="00F8100E">
        <w:rPr>
          <w:rFonts w:ascii="Arial" w:hAnsi="Arial" w:cs="Arial"/>
        </w:rPr>
        <w:t>There was a small proportional decrease in all vegetation cover (native and exotic combined) at intervention sites (~6% decrease, likely due to removal of</w:t>
      </w:r>
      <w:r w:rsidR="00154BD5">
        <w:rPr>
          <w:rFonts w:ascii="Arial" w:hAnsi="Arial" w:cs="Arial"/>
        </w:rPr>
        <w:t xml:space="preserve"> exotic</w:t>
      </w:r>
      <w:r w:rsidRPr="00F8100E">
        <w:rPr>
          <w:rFonts w:ascii="Arial" w:hAnsi="Arial" w:cs="Arial"/>
        </w:rPr>
        <w:t xml:space="preserve"> woody weeds), while the cover at control sites remained constant.</w:t>
      </w:r>
    </w:p>
    <w:p w14:paraId="1306C06A" w14:textId="471C3436" w:rsidR="00FA60A5" w:rsidRDefault="005E6A10" w:rsidP="00E7046D">
      <w:pPr>
        <w:pStyle w:val="BodyText"/>
        <w:numPr>
          <w:ilvl w:val="0"/>
          <w:numId w:val="19"/>
        </w:numPr>
        <w:spacing w:before="40" w:after="0"/>
        <w:ind w:left="426" w:hanging="284"/>
        <w:jc w:val="both"/>
      </w:pPr>
      <w:r w:rsidRPr="00F8100E">
        <w:rPr>
          <w:rFonts w:ascii="Arial" w:hAnsi="Arial" w:cs="Arial"/>
        </w:rPr>
        <w:t>Density of native woody recruits (planted and natural recruits combined) increased proportionally by over 1600%, while at control sites they decreased proportionally by ~66%</w:t>
      </w:r>
      <w:r w:rsidR="00D34309">
        <w:t xml:space="preserve"> (Figure </w:t>
      </w:r>
      <w:r w:rsidR="007D5301">
        <w:t>2</w:t>
      </w:r>
      <w:r w:rsidR="00D34309">
        <w:t>).</w:t>
      </w:r>
    </w:p>
    <w:p w14:paraId="34C97E9E" w14:textId="77777777" w:rsidR="007D5301" w:rsidRPr="00F8100E" w:rsidRDefault="007D5301" w:rsidP="00E7046D">
      <w:pPr>
        <w:pStyle w:val="BodyText"/>
        <w:numPr>
          <w:ilvl w:val="0"/>
          <w:numId w:val="19"/>
        </w:numPr>
        <w:spacing w:before="40" w:after="0"/>
        <w:ind w:left="426" w:hanging="284"/>
        <w:jc w:val="both"/>
      </w:pPr>
      <w:r w:rsidRPr="00F8100E">
        <w:rPr>
          <w:rFonts w:ascii="Arial" w:hAnsi="Arial"/>
        </w:rPr>
        <w:t>The stem density of native tree or woody shrubs (irrespective of age class) increased proportionally at intervention sites by over 600%, while at control sites they decreased proportionally by ~42%.</w:t>
      </w:r>
    </w:p>
    <w:p w14:paraId="310B35F0" w14:textId="77777777" w:rsidR="007D5301" w:rsidRPr="00F8100E" w:rsidRDefault="007D5301" w:rsidP="00E7046D">
      <w:pPr>
        <w:pStyle w:val="BodyText"/>
        <w:numPr>
          <w:ilvl w:val="0"/>
          <w:numId w:val="19"/>
        </w:numPr>
        <w:spacing w:before="40" w:after="0"/>
        <w:ind w:left="426" w:hanging="284"/>
        <w:jc w:val="both"/>
      </w:pPr>
      <w:r w:rsidRPr="00F8100E">
        <w:rPr>
          <w:rFonts w:ascii="Arial" w:hAnsi="Arial"/>
        </w:rPr>
        <w:t>The number of native taxa increased proportionally by ~76% at intervention sites, while at control sites the number remained relatively unchanged.</w:t>
      </w:r>
    </w:p>
    <w:p w14:paraId="05DDDE0F" w14:textId="462079D7" w:rsidR="007D5301" w:rsidRPr="00166A2C" w:rsidRDefault="007D5301" w:rsidP="00166A2C">
      <w:pPr>
        <w:tabs>
          <w:tab w:val="left" w:pos="284"/>
        </w:tabs>
        <w:spacing w:before="60" w:afterLines="60" w:after="144"/>
        <w:jc w:val="both"/>
        <w:rPr>
          <w:sz w:val="16"/>
          <w:szCs w:val="16"/>
        </w:rPr>
      </w:pPr>
      <w:r w:rsidRPr="00F8100E">
        <w:rPr>
          <w:sz w:val="16"/>
          <w:szCs w:val="16"/>
        </w:rPr>
        <w:t xml:space="preserve">*Results are based on data pooled across 23 resurveyed sites. </w:t>
      </w:r>
    </w:p>
    <w:p w14:paraId="57CDF737" w14:textId="1CC2C3CC" w:rsidR="00FA60A5" w:rsidRDefault="00FA60A5" w:rsidP="00FA60A5">
      <w:pPr>
        <w:pStyle w:val="BodyText"/>
        <w:spacing w:before="40" w:after="0"/>
      </w:pPr>
      <w:r>
        <w:rPr>
          <w:noProof/>
        </w:rPr>
        <w:drawing>
          <wp:inline distT="0" distB="0" distL="0" distR="0" wp14:anchorId="574FAB94" wp14:editId="7C3AD9A8">
            <wp:extent cx="2824682" cy="4237023"/>
            <wp:effectExtent l="0" t="0" r="0" b="0"/>
            <wp:docPr id="8560907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2886627" cy="4329941"/>
                    </a:xfrm>
                    <a:prstGeom prst="rect">
                      <a:avLst/>
                    </a:prstGeom>
                  </pic:spPr>
                </pic:pic>
              </a:graphicData>
            </a:graphic>
          </wp:inline>
        </w:drawing>
      </w:r>
    </w:p>
    <w:p w14:paraId="76DE342F" w14:textId="670FC8EB" w:rsidR="00FA60A5" w:rsidRDefault="009D6DD0" w:rsidP="00E7046D">
      <w:pPr>
        <w:pStyle w:val="BodyText"/>
        <w:spacing w:before="40" w:after="0"/>
        <w:jc w:val="both"/>
        <w:rPr>
          <w:sz w:val="16"/>
          <w:szCs w:val="16"/>
        </w:rPr>
      </w:pPr>
      <w:bookmarkStart w:id="11" w:name="_Hlk72743985"/>
      <w:r w:rsidRPr="009D6DD0">
        <w:rPr>
          <w:sz w:val="16"/>
          <w:szCs w:val="16"/>
        </w:rPr>
        <w:t xml:space="preserve">Figure </w:t>
      </w:r>
      <w:r w:rsidR="007D5301">
        <w:rPr>
          <w:sz w:val="16"/>
          <w:szCs w:val="16"/>
        </w:rPr>
        <w:t>2</w:t>
      </w:r>
      <w:r w:rsidRPr="009D6DD0">
        <w:rPr>
          <w:sz w:val="16"/>
          <w:szCs w:val="16"/>
        </w:rPr>
        <w:t xml:space="preserve">. Stem </w:t>
      </w:r>
      <w:r w:rsidR="008B099D">
        <w:rPr>
          <w:sz w:val="16"/>
          <w:szCs w:val="16"/>
        </w:rPr>
        <w:t>d</w:t>
      </w:r>
      <w:r w:rsidRPr="009D6DD0">
        <w:rPr>
          <w:sz w:val="16"/>
          <w:szCs w:val="16"/>
        </w:rPr>
        <w:t xml:space="preserve">ensity </w:t>
      </w:r>
      <w:bookmarkEnd w:id="11"/>
      <w:r w:rsidRPr="009D6DD0">
        <w:rPr>
          <w:sz w:val="16"/>
          <w:szCs w:val="16"/>
        </w:rPr>
        <w:t xml:space="preserve">of </w:t>
      </w:r>
      <w:r w:rsidR="00772DD6">
        <w:rPr>
          <w:sz w:val="16"/>
          <w:szCs w:val="16"/>
        </w:rPr>
        <w:t>n</w:t>
      </w:r>
      <w:r w:rsidRPr="009D6DD0">
        <w:rPr>
          <w:sz w:val="16"/>
          <w:szCs w:val="16"/>
        </w:rPr>
        <w:t>ative woody recruits across all 23 sites analysed.</w:t>
      </w:r>
      <w:r w:rsidR="00491620">
        <w:rPr>
          <w:sz w:val="16"/>
          <w:szCs w:val="16"/>
        </w:rPr>
        <w:t xml:space="preserve"> </w:t>
      </w:r>
      <w:r w:rsidR="00491620" w:rsidRPr="00491620">
        <w:rPr>
          <w:sz w:val="16"/>
          <w:szCs w:val="16"/>
        </w:rPr>
        <w:t xml:space="preserve">Estimates represent stems per </w:t>
      </w:r>
      <w:r w:rsidR="00491620" w:rsidRPr="008F2350">
        <w:rPr>
          <w:sz w:val="16"/>
          <w:szCs w:val="16"/>
        </w:rPr>
        <w:t>80 m</w:t>
      </w:r>
      <w:r w:rsidR="00491620" w:rsidRPr="008F2350">
        <w:rPr>
          <w:sz w:val="16"/>
          <w:szCs w:val="16"/>
          <w:vertAlign w:val="superscript"/>
        </w:rPr>
        <w:t>-2</w:t>
      </w:r>
      <w:r w:rsidR="00491620" w:rsidRPr="008F2350">
        <w:rPr>
          <w:sz w:val="16"/>
          <w:szCs w:val="16"/>
        </w:rPr>
        <w:t xml:space="preserve"> (transect</w:t>
      </w:r>
      <w:r w:rsidR="00491620" w:rsidRPr="00491620">
        <w:rPr>
          <w:sz w:val="16"/>
          <w:szCs w:val="16"/>
        </w:rPr>
        <w:t xml:space="preserve"> length = 20 m). Intervention sites are represented in blue and control sites in red. The triangles and circles represent the mean and the lines represent the 95% credible interval.</w:t>
      </w:r>
    </w:p>
    <w:p w14:paraId="20D0A299" w14:textId="77777777" w:rsidR="007D5301" w:rsidRPr="009D6DD0" w:rsidRDefault="007D5301" w:rsidP="00CF7C97">
      <w:pPr>
        <w:pStyle w:val="BodyText"/>
        <w:spacing w:before="40" w:after="0"/>
        <w:rPr>
          <w:sz w:val="16"/>
          <w:szCs w:val="16"/>
        </w:rPr>
      </w:pPr>
    </w:p>
    <w:p w14:paraId="7F50E1D0" w14:textId="25E4A13A" w:rsidR="00DF1EDE" w:rsidRPr="00F8100E" w:rsidRDefault="00DF1EDE" w:rsidP="00847198">
      <w:pPr>
        <w:pStyle w:val="Heading2"/>
        <w:spacing w:before="80" w:after="40" w:line="240" w:lineRule="auto"/>
        <w:jc w:val="both"/>
      </w:pPr>
      <w:r w:rsidRPr="00F8100E">
        <w:t>Conclusion</w:t>
      </w:r>
    </w:p>
    <w:p w14:paraId="230F379B" w14:textId="1120FA54" w:rsidR="00FA60A5" w:rsidRDefault="00C46E54" w:rsidP="001B5E51">
      <w:pPr>
        <w:spacing w:before="60" w:afterLines="60" w:after="144"/>
        <w:ind w:right="-71"/>
        <w:jc w:val="both"/>
      </w:pPr>
      <w:r w:rsidRPr="00F8100E">
        <w:t xml:space="preserve">In just three years following management intervention, there is evidence of positive changes in a range of indicators associated with </w:t>
      </w:r>
      <w:r w:rsidR="00DB44E3">
        <w:t>key</w:t>
      </w:r>
      <w:r w:rsidRPr="00F8100E">
        <w:t xml:space="preserve"> management objectives.</w:t>
      </w:r>
      <w:r w:rsidR="00D34309">
        <w:t xml:space="preserve"> </w:t>
      </w:r>
      <w:r w:rsidRPr="00F8100E">
        <w:t>The positive results of the program to date provide confidence that interventions have been successful in achieving many of the management objectives</w:t>
      </w:r>
      <w:r w:rsidR="00CE627B">
        <w:t xml:space="preserve"> of the program</w:t>
      </w:r>
      <w:r w:rsidRPr="00F8100E">
        <w:t>. The results also have significant implications in providing confidence to</w:t>
      </w:r>
      <w:r w:rsidR="00F85FBC">
        <w:t xml:space="preserve"> managers,</w:t>
      </w:r>
      <w:r w:rsidRPr="00F8100E">
        <w:t xml:space="preserve"> funding bodies</w:t>
      </w:r>
      <w:r w:rsidR="00F85FBC">
        <w:t>, and landholders</w:t>
      </w:r>
      <w:r w:rsidRPr="00F8100E">
        <w:t xml:space="preserve"> that such interventions, if carried out well</w:t>
      </w:r>
      <w:r w:rsidR="00CE627B">
        <w:t>,</w:t>
      </w:r>
      <w:r w:rsidRPr="00F8100E">
        <w:t xml:space="preserve"> provide a worthwhile return on investment</w:t>
      </w:r>
      <w:r w:rsidR="008D7968" w:rsidRPr="00F8100E">
        <w:t xml:space="preserve">. </w:t>
      </w:r>
      <w:r w:rsidR="00FA60A5">
        <w:t xml:space="preserve">Before and after photos for well executed interventions </w:t>
      </w:r>
      <w:r w:rsidR="00F30D41">
        <w:t xml:space="preserve">across a range of CMA regions </w:t>
      </w:r>
      <w:r w:rsidR="00D7653D">
        <w:t>are shown in Figures 3-5.</w:t>
      </w:r>
    </w:p>
    <w:p w14:paraId="371E34D8" w14:textId="77777777" w:rsidR="00F85FBC" w:rsidRPr="00166A2C" w:rsidRDefault="00F85FBC" w:rsidP="00F85FBC">
      <w:pPr>
        <w:spacing w:before="60" w:afterLines="60" w:after="144"/>
        <w:ind w:right="-71"/>
        <w:jc w:val="both"/>
      </w:pPr>
    </w:p>
    <w:p w14:paraId="1CDE2633" w14:textId="40F047B4" w:rsidR="00F85FBC" w:rsidRPr="000F4488" w:rsidRDefault="00BB7626" w:rsidP="00F85FBC">
      <w:pPr>
        <w:spacing w:before="60" w:afterLines="60" w:after="144"/>
        <w:ind w:right="-71"/>
        <w:jc w:val="both"/>
      </w:pPr>
      <w:r>
        <w:rPr>
          <w:noProof/>
        </w:rPr>
        <w:lastRenderedPageBreak/>
        <mc:AlternateContent>
          <mc:Choice Requires="wps">
            <w:drawing>
              <wp:anchor distT="0" distB="0" distL="114300" distR="114300" simplePos="0" relativeHeight="251644928" behindDoc="0" locked="0" layoutInCell="1" allowOverlap="1" wp14:anchorId="39949D5A" wp14:editId="5D330307">
                <wp:simplePos x="0" y="0"/>
                <wp:positionH relativeFrom="column">
                  <wp:posOffset>-2540</wp:posOffset>
                </wp:positionH>
                <wp:positionV relativeFrom="paragraph">
                  <wp:posOffset>1865630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C52D04" w14:textId="4DE4592B"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626">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9949D5A" id="_x0000_t202" coordsize="21600,21600" o:spt="202" path="m,l,21600r21600,l21600,xe">
                <v:stroke joinstyle="miter"/>
                <v:path gradientshapeok="t" o:connecttype="rect"/>
              </v:shapetype>
              <v:shape id="Text Box 13" o:spid="_x0000_s1027" type="#_x0000_t202" style="position:absolute;left:0;text-align:left;margin-left:-.2pt;margin-top:146.9pt;width:2in;height:2in;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GU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" filled="f" stroked="f">
                <v:textbox style="mso-fit-shape-to-text:t">
                  <w:txbxContent>
                    <w:p w14:paraId="3CC52D04" w14:textId="4DE4592B"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626">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F85FBC">
        <w:rPr>
          <w:noProof/>
        </w:rPr>
        <w:drawing>
          <wp:inline distT="0" distB="0" distL="0" distR="0" wp14:anchorId="135C40E8" wp14:editId="5532B94B">
            <wp:extent cx="3195320" cy="2247701"/>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3195320" cy="2247701"/>
                    </a:xfrm>
                    <a:prstGeom prst="rect">
                      <a:avLst/>
                    </a:prstGeom>
                  </pic:spPr>
                </pic:pic>
              </a:graphicData>
            </a:graphic>
          </wp:inline>
        </w:drawing>
      </w:r>
    </w:p>
    <w:p w14:paraId="116C434E" w14:textId="4BD267D1" w:rsidR="00F85FBC" w:rsidRDefault="00BB7626" w:rsidP="00F85FBC">
      <w:pPr>
        <w:spacing w:before="60" w:afterLines="60" w:after="144"/>
        <w:ind w:right="-71"/>
        <w:jc w:val="both"/>
      </w:pPr>
      <w:r>
        <w:rPr>
          <w:noProof/>
        </w:rPr>
        <mc:AlternateContent>
          <mc:Choice Requires="wps">
            <w:drawing>
              <wp:anchor distT="0" distB="0" distL="114300" distR="114300" simplePos="0" relativeHeight="251658240" behindDoc="0" locked="0" layoutInCell="1" allowOverlap="1" wp14:anchorId="3DC5F680" wp14:editId="36F48F83">
                <wp:simplePos x="0" y="0"/>
                <wp:positionH relativeFrom="column">
                  <wp:posOffset>-635</wp:posOffset>
                </wp:positionH>
                <wp:positionV relativeFrom="paragraph">
                  <wp:posOffset>2064385</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B0C0E1" w14:textId="50E628AE"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C5F680" id="Text Box 22" o:spid="_x0000_s1028" type="#_x0000_t202" style="position:absolute;left:0;text-align:left;margin-left:-.05pt;margin-top:162.5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" filled="f" stroked="f">
                <v:textbox style="mso-fit-shape-to-text:t">
                  <w:txbxContent>
                    <w:p w14:paraId="2CB0C0E1" w14:textId="50E628AE"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F85FBC">
        <w:rPr>
          <w:noProof/>
        </w:rPr>
        <w:drawing>
          <wp:inline distT="0" distB="0" distL="0" distR="0" wp14:anchorId="15FB4C80" wp14:editId="48A8000C">
            <wp:extent cx="3195320" cy="2438996"/>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3200252" cy="2442761"/>
                    </a:xfrm>
                    <a:prstGeom prst="rect">
                      <a:avLst/>
                    </a:prstGeom>
                  </pic:spPr>
                </pic:pic>
              </a:graphicData>
            </a:graphic>
          </wp:inline>
        </w:drawing>
      </w:r>
    </w:p>
    <w:p w14:paraId="015EB379" w14:textId="0E8A6758" w:rsidR="00F85FBC" w:rsidRPr="009D6DD0" w:rsidRDefault="00BB7626" w:rsidP="00F85FBC">
      <w:pPr>
        <w:spacing w:before="60" w:afterLines="60" w:after="144"/>
        <w:ind w:right="-71"/>
        <w:jc w:val="both"/>
      </w:pPr>
      <w:r>
        <w:rPr>
          <w:noProof/>
        </w:rPr>
        <mc:AlternateContent>
          <mc:Choice Requires="wps">
            <w:drawing>
              <wp:anchor distT="0" distB="0" distL="114300" distR="114300" simplePos="0" relativeHeight="251666432" behindDoc="0" locked="0" layoutInCell="1" allowOverlap="1" wp14:anchorId="7B8A551C" wp14:editId="4CA9DD53">
                <wp:simplePos x="0" y="0"/>
                <wp:positionH relativeFrom="column">
                  <wp:posOffset>31115</wp:posOffset>
                </wp:positionH>
                <wp:positionV relativeFrom="paragraph">
                  <wp:posOffset>2019935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E3E30E" w14:textId="186DF8A2"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8A551C" id="Text Box 26" o:spid="_x0000_s1029" type="#_x0000_t202" style="position:absolute;left:0;text-align:left;margin-left:2.45pt;margin-top:159.0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MuJA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" filled="f" stroked="f">
                <v:textbox style="mso-fit-shape-to-text:t">
                  <w:txbxContent>
                    <w:p w14:paraId="09E3E30E" w14:textId="186DF8A2"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F85FBC">
        <w:rPr>
          <w:noProof/>
        </w:rPr>
        <w:drawing>
          <wp:inline distT="0" distB="0" distL="0" distR="0" wp14:anchorId="303E3E7C" wp14:editId="5EEFD617">
            <wp:extent cx="3195320" cy="2396490"/>
            <wp:effectExtent l="0" t="0" r="508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pic:spPr>
                </pic:pic>
              </a:graphicData>
            </a:graphic>
          </wp:inline>
        </w:drawing>
      </w:r>
    </w:p>
    <w:p w14:paraId="2917DBE9" w14:textId="083DDDA3" w:rsidR="00F85FBC" w:rsidRDefault="00F85FBC" w:rsidP="00F85FBC">
      <w:pPr>
        <w:spacing w:before="60" w:afterLines="60" w:after="144"/>
        <w:ind w:right="-71"/>
        <w:jc w:val="both"/>
        <w:rPr>
          <w:sz w:val="16"/>
          <w:szCs w:val="16"/>
        </w:rPr>
      </w:pPr>
      <w:r w:rsidRPr="00FA60A5">
        <w:rPr>
          <w:sz w:val="16"/>
          <w:szCs w:val="16"/>
        </w:rPr>
        <w:t xml:space="preserve">Figure </w:t>
      </w:r>
      <w:r>
        <w:rPr>
          <w:sz w:val="16"/>
          <w:szCs w:val="16"/>
        </w:rPr>
        <w:t>3</w:t>
      </w:r>
      <w:r w:rsidRPr="00FA60A5">
        <w:rPr>
          <w:sz w:val="16"/>
          <w:szCs w:val="16"/>
        </w:rPr>
        <w:t xml:space="preserve">. Well executed intervention </w:t>
      </w:r>
      <w:r>
        <w:rPr>
          <w:sz w:val="16"/>
          <w:szCs w:val="16"/>
        </w:rPr>
        <w:t>on the Tarwin River</w:t>
      </w:r>
      <w:r w:rsidRPr="00FA60A5">
        <w:rPr>
          <w:sz w:val="16"/>
          <w:szCs w:val="16"/>
        </w:rPr>
        <w:t xml:space="preserve">, </w:t>
      </w:r>
      <w:r>
        <w:rPr>
          <w:sz w:val="16"/>
          <w:szCs w:val="16"/>
        </w:rPr>
        <w:t>West Gippsland</w:t>
      </w:r>
      <w:r w:rsidRPr="00FA60A5">
        <w:rPr>
          <w:sz w:val="16"/>
          <w:szCs w:val="16"/>
        </w:rPr>
        <w:t xml:space="preserve"> CMA</w:t>
      </w:r>
      <w:r>
        <w:rPr>
          <w:sz w:val="16"/>
          <w:szCs w:val="16"/>
        </w:rPr>
        <w:t>. Before intervention (a), three years post intervention (b) and six years post intervention (c).</w:t>
      </w:r>
      <w:r w:rsidR="002D7C78">
        <w:rPr>
          <w:sz w:val="16"/>
          <w:szCs w:val="16"/>
        </w:rPr>
        <w:t xml:space="preserve"> Interventions at this site included fencing to exclude livestock and </w:t>
      </w:r>
      <w:proofErr w:type="spellStart"/>
      <w:r w:rsidR="002D7C78">
        <w:rPr>
          <w:sz w:val="16"/>
          <w:szCs w:val="16"/>
        </w:rPr>
        <w:t>tubestock</w:t>
      </w:r>
      <w:proofErr w:type="spellEnd"/>
      <w:r w:rsidR="002D7C78">
        <w:rPr>
          <w:sz w:val="16"/>
          <w:szCs w:val="16"/>
        </w:rPr>
        <w:t xml:space="preserve"> planting.</w:t>
      </w:r>
    </w:p>
    <w:p w14:paraId="569C35F1" w14:textId="18A2A3C7" w:rsidR="00F85FBC" w:rsidRDefault="00F85FBC" w:rsidP="00F85FBC">
      <w:pPr>
        <w:spacing w:before="60" w:afterLines="60" w:after="144"/>
        <w:ind w:right="-71"/>
        <w:jc w:val="both"/>
        <w:rPr>
          <w:sz w:val="16"/>
          <w:szCs w:val="16"/>
        </w:rPr>
      </w:pPr>
    </w:p>
    <w:p w14:paraId="41CE4FC5" w14:textId="16E83317" w:rsidR="00F85FBC" w:rsidRDefault="00BB7626" w:rsidP="00F85FBC">
      <w:pPr>
        <w:spacing w:before="60" w:afterLines="60" w:after="144"/>
        <w:ind w:right="-71"/>
        <w:jc w:val="both"/>
        <w:rPr>
          <w:sz w:val="16"/>
          <w:szCs w:val="16"/>
        </w:rPr>
      </w:pPr>
      <w:r>
        <w:rPr>
          <w:noProof/>
        </w:rPr>
        <mc:AlternateContent>
          <mc:Choice Requires="wps">
            <w:drawing>
              <wp:anchor distT="0" distB="0" distL="114300" distR="114300" simplePos="0" relativeHeight="251650048" behindDoc="0" locked="0" layoutInCell="1" allowOverlap="1" wp14:anchorId="690AF213" wp14:editId="5E5799CF">
                <wp:simplePos x="0" y="0"/>
                <wp:positionH relativeFrom="column">
                  <wp:posOffset>1905</wp:posOffset>
                </wp:positionH>
                <wp:positionV relativeFrom="paragraph">
                  <wp:posOffset>2056765</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F77D59" w14:textId="061D16BA"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626">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0AF213" id="Text Box 21" o:spid="_x0000_s1030" type="#_x0000_t202" style="position:absolute;left:0;text-align:left;margin-left:.15pt;margin-top:161.95pt;width:2in;height:2in;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" filled="f" stroked="f">
                <v:textbox style="mso-fit-shape-to-text:t">
                  <w:txbxContent>
                    <w:p w14:paraId="74F77D59" w14:textId="061D16BA"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626">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F85FBC">
        <w:rPr>
          <w:noProof/>
        </w:rPr>
        <w:drawing>
          <wp:inline distT="0" distB="0" distL="0" distR="0" wp14:anchorId="6AB034D0" wp14:editId="04E70F78">
            <wp:extent cx="3195320" cy="2396490"/>
            <wp:effectExtent l="0" t="0" r="5080" b="3810"/>
            <wp:docPr id="42" name="Picture 42"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ss,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pic:spPr>
                </pic:pic>
              </a:graphicData>
            </a:graphic>
          </wp:inline>
        </w:drawing>
      </w:r>
    </w:p>
    <w:p w14:paraId="22D6FDA7" w14:textId="0C3AC6B5" w:rsidR="00F85FBC" w:rsidRDefault="00BB7626" w:rsidP="00F85FBC">
      <w:pPr>
        <w:spacing w:before="60" w:afterLines="60" w:after="144"/>
        <w:ind w:right="-71"/>
        <w:jc w:val="both"/>
        <w:rPr>
          <w:sz w:val="16"/>
          <w:szCs w:val="16"/>
        </w:rPr>
      </w:pPr>
      <w:r>
        <w:rPr>
          <w:noProof/>
        </w:rPr>
        <mc:AlternateContent>
          <mc:Choice Requires="wps">
            <w:drawing>
              <wp:anchor distT="0" distB="0" distL="114300" distR="114300" simplePos="0" relativeHeight="251662336" behindDoc="0" locked="0" layoutInCell="1" allowOverlap="1" wp14:anchorId="3F142033" wp14:editId="368E923F">
                <wp:simplePos x="0" y="0"/>
                <wp:positionH relativeFrom="column">
                  <wp:posOffset>1905</wp:posOffset>
                </wp:positionH>
                <wp:positionV relativeFrom="paragraph">
                  <wp:posOffset>2035175</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CFBF3A" w14:textId="5C0B2710"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142033" id="Text Box 25" o:spid="_x0000_s1031" type="#_x0000_t202" style="position:absolute;left:0;text-align:left;margin-left:.15pt;margin-top:160.2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gR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" filled="f" stroked="f">
                <v:textbox style="mso-fit-shape-to-text:t">
                  <w:txbxContent>
                    <w:p w14:paraId="46CFBF3A" w14:textId="5C0B2710"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F85FBC">
        <w:rPr>
          <w:noProof/>
        </w:rPr>
        <w:drawing>
          <wp:inline distT="0" distB="0" distL="0" distR="0" wp14:anchorId="2F492465" wp14:editId="2405FA34">
            <wp:extent cx="3195320" cy="2396490"/>
            <wp:effectExtent l="0" t="0" r="5080" b="3810"/>
            <wp:docPr id="43" name="Picture 43"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tree, fiel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pic:spPr>
                </pic:pic>
              </a:graphicData>
            </a:graphic>
          </wp:inline>
        </w:drawing>
      </w:r>
    </w:p>
    <w:p w14:paraId="7B34E410" w14:textId="45F30C63" w:rsidR="00F85FBC" w:rsidRDefault="00F85FBC" w:rsidP="00F85FBC">
      <w:pPr>
        <w:pStyle w:val="BodyText"/>
        <w:spacing w:before="40" w:after="0"/>
        <w:jc w:val="both"/>
        <w:rPr>
          <w:sz w:val="16"/>
          <w:szCs w:val="16"/>
        </w:rPr>
      </w:pPr>
      <w:r w:rsidRPr="009D6DD0">
        <w:rPr>
          <w:sz w:val="16"/>
          <w:szCs w:val="16"/>
        </w:rPr>
        <w:t xml:space="preserve">Figure </w:t>
      </w:r>
      <w:r w:rsidR="00CE627B">
        <w:rPr>
          <w:sz w:val="16"/>
          <w:szCs w:val="16"/>
        </w:rPr>
        <w:t>4</w:t>
      </w:r>
      <w:r w:rsidRPr="009D6DD0">
        <w:rPr>
          <w:sz w:val="16"/>
          <w:szCs w:val="16"/>
        </w:rPr>
        <w:t xml:space="preserve">. </w:t>
      </w:r>
      <w:r>
        <w:rPr>
          <w:sz w:val="16"/>
          <w:szCs w:val="16"/>
        </w:rPr>
        <w:t xml:space="preserve">A </w:t>
      </w:r>
      <w:proofErr w:type="spellStart"/>
      <w:r>
        <w:rPr>
          <w:sz w:val="16"/>
          <w:szCs w:val="16"/>
        </w:rPr>
        <w:t>well executed</w:t>
      </w:r>
      <w:proofErr w:type="spellEnd"/>
      <w:r>
        <w:rPr>
          <w:sz w:val="16"/>
          <w:szCs w:val="16"/>
        </w:rPr>
        <w:t xml:space="preserve"> intervention site on the Koetong Creek in the </w:t>
      </w:r>
      <w:proofErr w:type="spellStart"/>
      <w:r>
        <w:rPr>
          <w:sz w:val="16"/>
          <w:szCs w:val="16"/>
        </w:rPr>
        <w:t>Noth</w:t>
      </w:r>
      <w:proofErr w:type="spellEnd"/>
      <w:r>
        <w:rPr>
          <w:sz w:val="16"/>
          <w:szCs w:val="16"/>
        </w:rPr>
        <w:t xml:space="preserve"> East CMA region showing pre</w:t>
      </w:r>
      <w:r w:rsidR="004E7D4A">
        <w:rPr>
          <w:sz w:val="16"/>
          <w:szCs w:val="16"/>
        </w:rPr>
        <w:t>-</w:t>
      </w:r>
      <w:r>
        <w:rPr>
          <w:sz w:val="16"/>
          <w:szCs w:val="16"/>
        </w:rPr>
        <w:t xml:space="preserve">intervention condition (a) and natural recruitment of </w:t>
      </w:r>
      <w:r w:rsidRPr="00166A2C">
        <w:rPr>
          <w:i/>
          <w:iCs/>
          <w:sz w:val="16"/>
          <w:szCs w:val="16"/>
        </w:rPr>
        <w:t>Acacia dealbata</w:t>
      </w:r>
      <w:r>
        <w:rPr>
          <w:i/>
          <w:iCs/>
          <w:sz w:val="16"/>
          <w:szCs w:val="16"/>
        </w:rPr>
        <w:t xml:space="preserve">, </w:t>
      </w:r>
      <w:r>
        <w:rPr>
          <w:sz w:val="16"/>
          <w:szCs w:val="16"/>
        </w:rPr>
        <w:t xml:space="preserve">Silver Wattle (at rear) and </w:t>
      </w:r>
      <w:r w:rsidRPr="00166A2C">
        <w:rPr>
          <w:i/>
          <w:iCs/>
          <w:sz w:val="16"/>
          <w:szCs w:val="16"/>
        </w:rPr>
        <w:t>Eucalyptus camaldulensis</w:t>
      </w:r>
      <w:r>
        <w:rPr>
          <w:i/>
          <w:iCs/>
          <w:sz w:val="16"/>
          <w:szCs w:val="16"/>
        </w:rPr>
        <w:t>,</w:t>
      </w:r>
      <w:r>
        <w:rPr>
          <w:sz w:val="16"/>
          <w:szCs w:val="16"/>
        </w:rPr>
        <w:t xml:space="preserve"> River Red Gum (foreground) three years after fencing to restrict livestock access (b).</w:t>
      </w:r>
    </w:p>
    <w:p w14:paraId="1B0F718A" w14:textId="3A838D7B" w:rsidR="00F85FBC" w:rsidRDefault="00F85FBC" w:rsidP="00F85FBC">
      <w:pPr>
        <w:pStyle w:val="BodyText"/>
        <w:spacing w:before="40" w:after="0"/>
        <w:jc w:val="both"/>
        <w:rPr>
          <w:sz w:val="16"/>
          <w:szCs w:val="16"/>
        </w:rPr>
      </w:pPr>
    </w:p>
    <w:p w14:paraId="63D7730F" w14:textId="372B8ABC" w:rsidR="00F85FBC" w:rsidRDefault="00F85FBC" w:rsidP="00F85FBC">
      <w:pPr>
        <w:pStyle w:val="BodyText"/>
        <w:spacing w:before="40" w:after="0"/>
        <w:jc w:val="both"/>
        <w:rPr>
          <w:sz w:val="16"/>
          <w:szCs w:val="16"/>
        </w:rPr>
      </w:pPr>
    </w:p>
    <w:p w14:paraId="5CDF98F4" w14:textId="731A8863" w:rsidR="00F85FBC" w:rsidRDefault="00F85FBC" w:rsidP="00F85FBC">
      <w:pPr>
        <w:pStyle w:val="BodyText"/>
        <w:spacing w:before="40" w:after="0"/>
        <w:jc w:val="both"/>
        <w:rPr>
          <w:sz w:val="16"/>
          <w:szCs w:val="16"/>
        </w:rPr>
      </w:pPr>
    </w:p>
    <w:p w14:paraId="707871D4" w14:textId="77777777" w:rsidR="00F85FBC" w:rsidRPr="00F85FBC" w:rsidRDefault="00F85FBC" w:rsidP="00F85FBC">
      <w:pPr>
        <w:pStyle w:val="BodyText"/>
        <w:spacing w:before="40" w:after="0"/>
        <w:jc w:val="both"/>
        <w:rPr>
          <w:sz w:val="16"/>
          <w:szCs w:val="16"/>
        </w:rPr>
      </w:pPr>
    </w:p>
    <w:p w14:paraId="1501A099" w14:textId="172C954E" w:rsidR="00FA60A5" w:rsidRDefault="00BB7626" w:rsidP="001B5E51">
      <w:pPr>
        <w:spacing w:before="60" w:afterLines="60" w:after="144"/>
        <w:ind w:right="-71"/>
        <w:jc w:val="both"/>
      </w:pPr>
      <w:r>
        <w:rPr>
          <w:noProof/>
        </w:rPr>
        <w:lastRenderedPageBreak/>
        <mc:AlternateContent>
          <mc:Choice Requires="wps">
            <w:drawing>
              <wp:anchor distT="0" distB="0" distL="114300" distR="114300" simplePos="0" relativeHeight="251673600" behindDoc="0" locked="0" layoutInCell="1" allowOverlap="1" wp14:anchorId="0251E805" wp14:editId="276A9B33">
                <wp:simplePos x="0" y="0"/>
                <wp:positionH relativeFrom="column">
                  <wp:posOffset>-36195</wp:posOffset>
                </wp:positionH>
                <wp:positionV relativeFrom="paragraph">
                  <wp:posOffset>2033905</wp:posOffset>
                </wp:positionV>
                <wp:extent cx="1828800" cy="182880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AE2D3A" w14:textId="582C0687"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626">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51E805" id="Text Box 27" o:spid="_x0000_s1032" type="#_x0000_t202" style="position:absolute;left:0;text-align:left;margin-left:-2.85pt;margin-top:160.15pt;width:2in;height:2in;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FbJAIAAFA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" filled="f" stroked="f">
                <v:textbox style="mso-fit-shape-to-text:t">
                  <w:txbxContent>
                    <w:p w14:paraId="1CAE2D3A" w14:textId="582C0687"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626">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FA60A5">
        <w:rPr>
          <w:noProof/>
        </w:rPr>
        <w:drawing>
          <wp:inline distT="0" distB="0" distL="0" distR="0" wp14:anchorId="24CBB941" wp14:editId="0A3E64DC">
            <wp:extent cx="3213100" cy="2412127"/>
            <wp:effectExtent l="0" t="0" r="6350" b="7620"/>
            <wp:docPr id="19" name="Picture 19"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tree, sky, gras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34017" cy="2427830"/>
                    </a:xfrm>
                    <a:prstGeom prst="rect">
                      <a:avLst/>
                    </a:prstGeom>
                  </pic:spPr>
                </pic:pic>
              </a:graphicData>
            </a:graphic>
          </wp:inline>
        </w:drawing>
      </w:r>
    </w:p>
    <w:p w14:paraId="514E36E3" w14:textId="246880B1" w:rsidR="00FA60A5" w:rsidRDefault="00BB7626" w:rsidP="001B5E51">
      <w:pPr>
        <w:spacing w:before="60" w:afterLines="60" w:after="144"/>
        <w:ind w:right="-71"/>
        <w:jc w:val="both"/>
      </w:pPr>
      <w:r>
        <w:rPr>
          <w:noProof/>
        </w:rPr>
        <mc:AlternateContent>
          <mc:Choice Requires="wps">
            <w:drawing>
              <wp:anchor distT="0" distB="0" distL="114300" distR="114300" simplePos="0" relativeHeight="251676672" behindDoc="0" locked="0" layoutInCell="1" allowOverlap="1" wp14:anchorId="3F221470" wp14:editId="1968B6C4">
                <wp:simplePos x="0" y="0"/>
                <wp:positionH relativeFrom="column">
                  <wp:posOffset>-635</wp:posOffset>
                </wp:positionH>
                <wp:positionV relativeFrom="paragraph">
                  <wp:posOffset>2051685</wp:posOffset>
                </wp:positionV>
                <wp:extent cx="1828800" cy="182880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DFECF8" w14:textId="63811607"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221470" id="Text Box 28" o:spid="_x0000_s1033" type="#_x0000_t202" style="position:absolute;left:0;text-align:left;margin-left:-.05pt;margin-top:161.55pt;width:2in;height:2in;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68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" filled="f" stroked="f">
                <v:textbox style="mso-fit-shape-to-text:t">
                  <w:txbxContent>
                    <w:p w14:paraId="0DDFECF8" w14:textId="63811607" w:rsidR="00BB7626" w:rsidRPr="00F43E40" w:rsidRDefault="00BB7626" w:rsidP="00F43E40">
                      <w:pPr>
                        <w:pStyle w:val="BodyText"/>
                        <w:spacing w:before="40" w:after="0"/>
                        <w:jc w:val="cente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FA60A5">
        <w:rPr>
          <w:noProof/>
        </w:rPr>
        <w:drawing>
          <wp:inline distT="0" distB="0" distL="0" distR="0" wp14:anchorId="602ECBB2" wp14:editId="6B0F4A44">
            <wp:extent cx="3213100" cy="2413292"/>
            <wp:effectExtent l="0" t="0" r="6350" b="6350"/>
            <wp:docPr id="20" name="Picture 20"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sky, outdoor, tre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26512" cy="2423365"/>
                    </a:xfrm>
                    <a:prstGeom prst="rect">
                      <a:avLst/>
                    </a:prstGeom>
                  </pic:spPr>
                </pic:pic>
              </a:graphicData>
            </a:graphic>
          </wp:inline>
        </w:drawing>
      </w:r>
    </w:p>
    <w:p w14:paraId="5AD36C7C" w14:textId="1A25BF7E" w:rsidR="007D5301" w:rsidRDefault="00FA60A5" w:rsidP="007D5301">
      <w:pPr>
        <w:spacing w:before="60" w:afterLines="60" w:after="144"/>
        <w:ind w:right="-71"/>
        <w:jc w:val="both"/>
        <w:rPr>
          <w:sz w:val="16"/>
          <w:szCs w:val="16"/>
        </w:rPr>
      </w:pPr>
      <w:r w:rsidRPr="00FA60A5">
        <w:rPr>
          <w:sz w:val="16"/>
          <w:szCs w:val="16"/>
        </w:rPr>
        <w:t xml:space="preserve">Figure </w:t>
      </w:r>
      <w:r w:rsidR="00CE627B">
        <w:rPr>
          <w:sz w:val="16"/>
          <w:szCs w:val="16"/>
        </w:rPr>
        <w:t>5</w:t>
      </w:r>
      <w:r w:rsidRPr="00FA60A5">
        <w:rPr>
          <w:sz w:val="16"/>
          <w:szCs w:val="16"/>
        </w:rPr>
        <w:t xml:space="preserve">. Well executed intervention </w:t>
      </w:r>
      <w:r w:rsidR="000F4488">
        <w:rPr>
          <w:sz w:val="16"/>
          <w:szCs w:val="16"/>
        </w:rPr>
        <w:t>on</w:t>
      </w:r>
      <w:r w:rsidRPr="00FA60A5">
        <w:rPr>
          <w:sz w:val="16"/>
          <w:szCs w:val="16"/>
        </w:rPr>
        <w:t xml:space="preserve"> Stoney Creek, Glenelg Hopkins CMA</w:t>
      </w:r>
      <w:r w:rsidR="009D6DD0">
        <w:rPr>
          <w:sz w:val="16"/>
          <w:szCs w:val="16"/>
        </w:rPr>
        <w:t>. Before intervention (a) and three years post intervention</w:t>
      </w:r>
      <w:r w:rsidR="00E7046D">
        <w:rPr>
          <w:sz w:val="16"/>
          <w:szCs w:val="16"/>
        </w:rPr>
        <w:t xml:space="preserve">, including </w:t>
      </w:r>
      <w:proofErr w:type="spellStart"/>
      <w:r w:rsidR="00E7046D">
        <w:rPr>
          <w:sz w:val="16"/>
          <w:szCs w:val="16"/>
        </w:rPr>
        <w:t>tubestock</w:t>
      </w:r>
      <w:proofErr w:type="spellEnd"/>
      <w:r w:rsidR="00E7046D">
        <w:rPr>
          <w:sz w:val="16"/>
          <w:szCs w:val="16"/>
        </w:rPr>
        <w:t xml:space="preserve"> planting and fencing to exclude livestock</w:t>
      </w:r>
      <w:r w:rsidR="00D14C12">
        <w:rPr>
          <w:sz w:val="16"/>
          <w:szCs w:val="16"/>
        </w:rPr>
        <w:t xml:space="preserve"> </w:t>
      </w:r>
      <w:r w:rsidR="009D6DD0">
        <w:rPr>
          <w:sz w:val="16"/>
          <w:szCs w:val="16"/>
        </w:rPr>
        <w:t>(b).</w:t>
      </w:r>
    </w:p>
    <w:p w14:paraId="6A199D60" w14:textId="5F47D5ED" w:rsidR="00F30D41" w:rsidRDefault="00F30D41" w:rsidP="007D5301">
      <w:pPr>
        <w:pStyle w:val="Heading2"/>
        <w:spacing w:before="80" w:after="40" w:line="240" w:lineRule="auto"/>
        <w:jc w:val="both"/>
      </w:pPr>
    </w:p>
    <w:p w14:paraId="61E6D497" w14:textId="6F76897B" w:rsidR="00D67BA7" w:rsidRDefault="00D67BA7" w:rsidP="00D67BA7">
      <w:pPr>
        <w:pStyle w:val="BodyText"/>
        <w:rPr>
          <w:lang w:eastAsia="en-AU"/>
        </w:rPr>
      </w:pPr>
    </w:p>
    <w:p w14:paraId="318531B7" w14:textId="5DD10109" w:rsidR="00D67BA7" w:rsidRDefault="00D67BA7" w:rsidP="00D67BA7">
      <w:pPr>
        <w:pStyle w:val="BodyText"/>
        <w:rPr>
          <w:lang w:eastAsia="en-AU"/>
        </w:rPr>
      </w:pPr>
    </w:p>
    <w:p w14:paraId="3621A204" w14:textId="435154EF" w:rsidR="00D67BA7" w:rsidRDefault="00D67BA7" w:rsidP="00D67BA7">
      <w:pPr>
        <w:pStyle w:val="BodyText"/>
        <w:rPr>
          <w:lang w:eastAsia="en-AU"/>
        </w:rPr>
      </w:pPr>
    </w:p>
    <w:p w14:paraId="22343ABB" w14:textId="48BDCC9C" w:rsidR="00D67BA7" w:rsidRDefault="00D67BA7" w:rsidP="00D67BA7">
      <w:pPr>
        <w:pStyle w:val="BodyText"/>
        <w:rPr>
          <w:lang w:eastAsia="en-AU"/>
        </w:rPr>
      </w:pPr>
    </w:p>
    <w:p w14:paraId="345F4AC0" w14:textId="77777777" w:rsidR="00D67BA7" w:rsidRPr="00D67BA7" w:rsidRDefault="00D67BA7" w:rsidP="00D67BA7">
      <w:pPr>
        <w:pStyle w:val="BodyText"/>
        <w:rPr>
          <w:lang w:eastAsia="en-AU"/>
        </w:rPr>
      </w:pPr>
    </w:p>
    <w:p w14:paraId="7BF5C51C" w14:textId="2382C057" w:rsidR="007D5301" w:rsidRPr="00F8100E" w:rsidRDefault="007D5301" w:rsidP="007D5301">
      <w:pPr>
        <w:pStyle w:val="Heading2"/>
        <w:spacing w:before="80" w:after="40" w:line="240" w:lineRule="auto"/>
        <w:jc w:val="both"/>
      </w:pPr>
      <w:r w:rsidRPr="00F8100E">
        <w:t>What’s next?</w:t>
      </w:r>
    </w:p>
    <w:p w14:paraId="1E97AAE0" w14:textId="77777777" w:rsidR="007D5301" w:rsidRPr="0065351A" w:rsidRDefault="007D5301" w:rsidP="007D5301">
      <w:pPr>
        <w:spacing w:before="60" w:afterLines="60" w:after="144"/>
        <w:ind w:right="-71"/>
        <w:jc w:val="both"/>
      </w:pPr>
      <w:r w:rsidRPr="00F8100E">
        <w:t>Ongoing monitoring is planned in the medium (6-10 years) and long term (20 years) to determine w</w:t>
      </w:r>
      <w:r w:rsidRPr="00A66F5C">
        <w:t>hether the early gains observed at intervention sites are maintained over time or are lost through emerging threats such as weed invasion.</w:t>
      </w:r>
      <w:r w:rsidRPr="00567548">
        <w:t xml:space="preserve"> </w:t>
      </w:r>
    </w:p>
    <w:p w14:paraId="3B8315D6" w14:textId="08B8807F" w:rsidR="007D5301" w:rsidRDefault="007D5301" w:rsidP="007D5301">
      <w:pPr>
        <w:spacing w:before="60" w:afterLines="60" w:after="144"/>
        <w:ind w:right="-71"/>
        <w:jc w:val="both"/>
      </w:pPr>
      <w:r w:rsidRPr="00F8100E">
        <w:t xml:space="preserve">Although the results clearly show that the management intervention improved vegetation condition, responses were variable among individual sites. </w:t>
      </w:r>
      <w:r>
        <w:t>For example, at a very small number of sites</w:t>
      </w:r>
      <w:r w:rsidR="002D7C78">
        <w:t xml:space="preserve"> that included woody weed control</w:t>
      </w:r>
      <w:r>
        <w:t xml:space="preserve">, significant reinvasion or reshooting of </w:t>
      </w:r>
      <w:r w:rsidR="00154BD5">
        <w:t xml:space="preserve">exotic </w:t>
      </w:r>
      <w:r>
        <w:t xml:space="preserve">woody weeds had the potential to render the intervention unsuccessful if further intervention had not been undertaken. This highlights the importance of allocating adequate resources to allow post intervention monitoring and ongoing weed control. </w:t>
      </w:r>
    </w:p>
    <w:p w14:paraId="63DAC564" w14:textId="661AAC42" w:rsidR="007D5301" w:rsidRDefault="007D5301" w:rsidP="001B5E51">
      <w:pPr>
        <w:spacing w:before="60" w:afterLines="60" w:after="144"/>
        <w:ind w:right="-71"/>
        <w:jc w:val="both"/>
      </w:pPr>
      <w:r w:rsidRPr="008F2350">
        <w:t>As more sites are resurveyed, future analyses will examine potential causes for variability in restoration success such as the type of management intervention, initial site condition, or differences in site and landscape variables.</w:t>
      </w:r>
    </w:p>
    <w:p w14:paraId="0B92800D" w14:textId="741EEF56" w:rsidR="00BD4319" w:rsidRPr="00166A2C" w:rsidRDefault="00BD4319" w:rsidP="001B5E51">
      <w:pPr>
        <w:spacing w:before="60" w:afterLines="60" w:after="144"/>
        <w:ind w:right="-71"/>
        <w:jc w:val="both"/>
      </w:pPr>
      <w:r>
        <w:t>Field monitoring for sixth year assessments has recently commenced</w:t>
      </w:r>
      <w:r w:rsidR="002D6087">
        <w:t xml:space="preserve">, </w:t>
      </w:r>
      <w:r>
        <w:t>al</w:t>
      </w:r>
      <w:r w:rsidR="002D6087">
        <w:t xml:space="preserve">though </w:t>
      </w:r>
      <w:r w:rsidR="00B438C3">
        <w:t xml:space="preserve">these </w:t>
      </w:r>
      <w:r>
        <w:t>data ha</w:t>
      </w:r>
      <w:r w:rsidR="00B438C3">
        <w:t>ve</w:t>
      </w:r>
      <w:r>
        <w:t xml:space="preserve"> not yet been analysed. Photo monitoring on the Tarwin River in the West Gippsland CMA region six years </w:t>
      </w:r>
      <w:r w:rsidR="00B438C3">
        <w:t>after</w:t>
      </w:r>
      <w:r>
        <w:t xml:space="preserve"> intervention (Figure </w:t>
      </w:r>
      <w:r w:rsidR="00CE627B">
        <w:t>3</w:t>
      </w:r>
      <w:r>
        <w:t xml:space="preserve">c) shows significant establishment and growth of planted </w:t>
      </w:r>
      <w:proofErr w:type="spellStart"/>
      <w:r>
        <w:t>tubestock</w:t>
      </w:r>
      <w:proofErr w:type="spellEnd"/>
      <w:r>
        <w:t>.</w:t>
      </w:r>
    </w:p>
    <w:p w14:paraId="7E5228F4" w14:textId="1B50A5BD" w:rsidR="00D7653D" w:rsidRDefault="00D7653D" w:rsidP="000F4488">
      <w:pPr>
        <w:spacing w:before="60" w:afterLines="60" w:after="144"/>
        <w:ind w:right="-71"/>
        <w:jc w:val="both"/>
        <w:rPr>
          <w:sz w:val="16"/>
          <w:szCs w:val="16"/>
        </w:rPr>
      </w:pPr>
    </w:p>
    <w:p w14:paraId="0E7F1EA0" w14:textId="17CCEFF1" w:rsidR="0065626F" w:rsidRDefault="00BE72C7" w:rsidP="00BE72C7">
      <w:pPr>
        <w:spacing w:before="60" w:afterLines="60" w:after="144"/>
        <w:rPr>
          <w:b/>
          <w:bCs/>
          <w:iCs/>
          <w:color w:val="00B2A9" w:themeColor="accent1"/>
          <w:kern w:val="20"/>
          <w:sz w:val="22"/>
          <w:szCs w:val="28"/>
        </w:rPr>
      </w:pPr>
      <w:r>
        <w:rPr>
          <w:b/>
          <w:bCs/>
          <w:iCs/>
          <w:color w:val="00B2A9" w:themeColor="accent1"/>
          <w:kern w:val="20"/>
          <w:sz w:val="22"/>
          <w:szCs w:val="28"/>
        </w:rPr>
        <w:t>For more information</w:t>
      </w:r>
      <w:r w:rsidR="00DF1EDE" w:rsidRPr="00177341">
        <w:rPr>
          <w:b/>
          <w:bCs/>
          <w:iCs/>
          <w:color w:val="00B2A9" w:themeColor="accent1"/>
          <w:kern w:val="20"/>
          <w:sz w:val="22"/>
          <w:szCs w:val="28"/>
        </w:rPr>
        <w:t xml:space="preserve">: </w:t>
      </w:r>
    </w:p>
    <w:p w14:paraId="40EDBA5A" w14:textId="493D7BBD" w:rsidR="00646640" w:rsidRPr="001D21BD" w:rsidRDefault="001D21BD" w:rsidP="00646640">
      <w:pPr>
        <w:spacing w:before="60"/>
        <w:rPr>
          <w:sz w:val="18"/>
          <w:szCs w:val="18"/>
        </w:rPr>
      </w:pPr>
      <w:r w:rsidRPr="001D21BD">
        <w:rPr>
          <w:sz w:val="18"/>
          <w:szCs w:val="18"/>
        </w:rPr>
        <w:t xml:space="preserve">Contact: </w:t>
      </w:r>
      <w:hyperlink r:id="rId26" w:history="1">
        <w:r w:rsidRPr="001D21BD">
          <w:rPr>
            <w:rStyle w:val="Hyperlink"/>
            <w:sz w:val="18"/>
            <w:szCs w:val="18"/>
          </w:rPr>
          <w:t>bryan.mole@delwp.vic.gov.au</w:t>
        </w:r>
      </w:hyperlink>
    </w:p>
    <w:p w14:paraId="699ACB12" w14:textId="589FFADF" w:rsidR="00166A2C" w:rsidRPr="001D21BD" w:rsidRDefault="00166A2C" w:rsidP="001D21BD">
      <w:pPr>
        <w:spacing w:before="60"/>
        <w:rPr>
          <w:sz w:val="18"/>
          <w:szCs w:val="18"/>
        </w:rPr>
      </w:pPr>
      <w:r w:rsidRPr="001D21BD">
        <w:rPr>
          <w:sz w:val="18"/>
          <w:szCs w:val="18"/>
        </w:rPr>
        <w:t>For more information visit the ARI website at: https://www</w:t>
      </w:r>
      <w:r w:rsidR="001D21BD" w:rsidRPr="001D21BD">
        <w:rPr>
          <w:sz w:val="18"/>
          <w:szCs w:val="18"/>
        </w:rPr>
        <w:t>.ari.vic.gov.au/research/rivers-and-estuaries/riparian-intervention-monitoring-program</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46640" w:rsidRPr="00646640" w14:paraId="06CD2A86" w14:textId="66527526" w:rsidTr="00C81461">
        <w:trPr>
          <w:trHeight w:val="2608"/>
        </w:trPr>
        <w:tc>
          <w:tcPr>
            <w:tcW w:w="5216" w:type="dxa"/>
            <w:shd w:val="clear" w:color="auto" w:fill="auto"/>
          </w:tcPr>
          <w:p w14:paraId="7B12D9D8" w14:textId="00130AA5" w:rsidR="00646640" w:rsidRPr="00166A2C" w:rsidRDefault="00646640" w:rsidP="001D21BD">
            <w:pPr>
              <w:pStyle w:val="SmallBodyText"/>
            </w:pPr>
            <w:bookmarkStart w:id="12" w:name="_Hlk72917583"/>
            <w:r w:rsidRPr="00166A2C">
              <w:t xml:space="preserve">© The State of Victoria Department of Environment, Land, Water and </w:t>
            </w:r>
            <w:r w:rsidRPr="00CE627B">
              <w:rPr>
                <w:szCs w:val="12"/>
              </w:rPr>
              <w:t xml:space="preserve">Planning </w:t>
            </w:r>
            <w:r w:rsidRPr="00CE627B">
              <w:rPr>
                <w:szCs w:val="12"/>
              </w:rPr>
              <w:fldChar w:fldCharType="begin"/>
            </w:r>
            <w:r w:rsidRPr="00CE627B">
              <w:rPr>
                <w:szCs w:val="12"/>
              </w:rPr>
              <w:instrText xml:space="preserve"> DATE  \@ "yyyy" \* MERGEFORMAT </w:instrText>
            </w:r>
            <w:r w:rsidRPr="00CE627B">
              <w:rPr>
                <w:szCs w:val="12"/>
              </w:rPr>
              <w:fldChar w:fldCharType="separate"/>
            </w:r>
            <w:r w:rsidR="009C7395">
              <w:rPr>
                <w:noProof/>
                <w:szCs w:val="12"/>
              </w:rPr>
              <w:t>2021</w:t>
            </w:r>
            <w:r w:rsidRPr="00CE627B">
              <w:rPr>
                <w:szCs w:val="12"/>
              </w:rPr>
              <w:fldChar w:fldCharType="end"/>
            </w:r>
          </w:p>
          <w:p w14:paraId="1D3C3ACB" w14:textId="2D02C02E" w:rsidR="00646640" w:rsidRDefault="00646640" w:rsidP="001D21BD">
            <w:pPr>
              <w:pStyle w:val="SmallBodyText"/>
            </w:pPr>
            <w:r w:rsidRPr="00166A2C">
              <w:rPr>
                <w:noProof/>
              </w:rPr>
              <w:drawing>
                <wp:anchor distT="0" distB="0" distL="114300" distR="36195" simplePos="0" relativeHeight="251660288" behindDoc="0" locked="1" layoutInCell="1" allowOverlap="1" wp14:anchorId="77E05C6B" wp14:editId="754660EA">
                  <wp:simplePos x="0" y="0"/>
                  <wp:positionH relativeFrom="column">
                    <wp:posOffset>0</wp:posOffset>
                  </wp:positionH>
                  <wp:positionV relativeFrom="paragraph">
                    <wp:posOffset>28575</wp:posOffset>
                  </wp:positionV>
                  <wp:extent cx="658800" cy="237600"/>
                  <wp:effectExtent l="0" t="0" r="8255" b="0"/>
                  <wp:wrapSquare wrapText="bothSides"/>
                  <wp:docPr id="24" name="Picture 24"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166A2C">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166A2C">
              <w:t>photographs</w:t>
            </w:r>
            <w:proofErr w:type="gramEnd"/>
            <w:r w:rsidRPr="00166A2C">
              <w:t xml:space="preserve"> or branding, including the Victorian Coat of Arms, the Victorian Government logo and the Department of Environment, Land, Water and Planning (DELWP) logo. To view a copy of this licence, visit http://creativecommons.org/licenses/by/4.0/ </w:t>
            </w:r>
          </w:p>
          <w:p w14:paraId="5D936719" w14:textId="77777777" w:rsidR="00E1318F" w:rsidRPr="00166A2C" w:rsidRDefault="00E1318F" w:rsidP="001D21BD">
            <w:pPr>
              <w:pStyle w:val="SmallBodyText"/>
            </w:pPr>
          </w:p>
          <w:p w14:paraId="2AA83306" w14:textId="1A398DD4" w:rsidR="00646640" w:rsidRDefault="0055202D" w:rsidP="001D21BD">
            <w:pPr>
              <w:pStyle w:val="SmallBodyText"/>
              <w:rPr>
                <w:rFonts w:ascii="Arial" w:hAnsi="Arial"/>
                <w:b/>
                <w:bCs/>
                <w:color w:val="000000"/>
                <w:szCs w:val="12"/>
              </w:rPr>
            </w:pPr>
            <w:r w:rsidRPr="0055202D">
              <w:rPr>
                <w:rFonts w:ascii="Arial" w:hAnsi="Arial"/>
                <w:b/>
                <w:bCs/>
                <w:color w:val="000000"/>
                <w:szCs w:val="12"/>
              </w:rPr>
              <w:t xml:space="preserve">ISBN </w:t>
            </w:r>
            <w:r w:rsidRPr="0055202D">
              <w:rPr>
                <w:rFonts w:ascii="Arial" w:hAnsi="Arial"/>
                <w:color w:val="000000"/>
                <w:szCs w:val="12"/>
              </w:rPr>
              <w:t>978-1-76105-610-9</w:t>
            </w:r>
            <w:r w:rsidRPr="0055202D">
              <w:rPr>
                <w:rFonts w:ascii="Arial" w:hAnsi="Arial"/>
                <w:b/>
                <w:bCs/>
                <w:color w:val="000000"/>
                <w:szCs w:val="12"/>
              </w:rPr>
              <w:t xml:space="preserve"> (pdf/online/MS word)</w:t>
            </w:r>
          </w:p>
          <w:p w14:paraId="14C5A9C4" w14:textId="77777777" w:rsidR="00E1318F" w:rsidRPr="00E1318F" w:rsidRDefault="00E1318F" w:rsidP="00E1318F">
            <w:pPr>
              <w:autoSpaceDE w:val="0"/>
              <w:autoSpaceDN w:val="0"/>
              <w:rPr>
                <w:rFonts w:ascii="Arial" w:hAnsi="Arial"/>
                <w:color w:val="000000"/>
                <w:sz w:val="12"/>
                <w:szCs w:val="12"/>
              </w:rPr>
            </w:pPr>
            <w:r w:rsidRPr="00E1318F">
              <w:rPr>
                <w:rFonts w:ascii="Arial" w:hAnsi="Arial"/>
                <w:b/>
                <w:bCs/>
                <w:color w:val="000000"/>
                <w:sz w:val="12"/>
                <w:szCs w:val="12"/>
              </w:rPr>
              <w:t xml:space="preserve">ISBN </w:t>
            </w:r>
            <w:r w:rsidRPr="00E1318F">
              <w:rPr>
                <w:rFonts w:ascii="Arial" w:hAnsi="Arial"/>
                <w:color w:val="000000"/>
                <w:sz w:val="12"/>
                <w:szCs w:val="12"/>
              </w:rPr>
              <w:t xml:space="preserve">978-1-76105-609-3 </w:t>
            </w:r>
            <w:r w:rsidRPr="00E1318F">
              <w:rPr>
                <w:rFonts w:ascii="Arial" w:hAnsi="Arial"/>
                <w:b/>
                <w:bCs/>
                <w:color w:val="000000"/>
                <w:sz w:val="12"/>
                <w:szCs w:val="12"/>
              </w:rPr>
              <w:t>(Print)</w:t>
            </w:r>
            <w:r w:rsidRPr="00E1318F">
              <w:rPr>
                <w:rFonts w:ascii="Arial" w:hAnsi="Arial"/>
                <w:color w:val="000000"/>
                <w:sz w:val="12"/>
                <w:szCs w:val="12"/>
              </w:rPr>
              <w:t xml:space="preserve"> </w:t>
            </w:r>
          </w:p>
          <w:p w14:paraId="68917287" w14:textId="77777777" w:rsidR="00E1318F" w:rsidRPr="0055202D" w:rsidRDefault="00E1318F" w:rsidP="001D21BD">
            <w:pPr>
              <w:pStyle w:val="SmallBodyText"/>
              <w:rPr>
                <w:szCs w:val="12"/>
              </w:rPr>
            </w:pPr>
          </w:p>
          <w:p w14:paraId="11BA2647" w14:textId="5BB7DF4F" w:rsidR="00646640" w:rsidRPr="00166A2C" w:rsidRDefault="00646640" w:rsidP="001D21BD">
            <w:pPr>
              <w:pStyle w:val="SmallHeading"/>
            </w:pPr>
            <w:r w:rsidRPr="00166A2C">
              <w:t>Disclaimer</w:t>
            </w:r>
          </w:p>
          <w:p w14:paraId="2D5B3501" w14:textId="30792762" w:rsidR="00646640" w:rsidRPr="00166A2C" w:rsidRDefault="00646640" w:rsidP="001D21BD">
            <w:pPr>
              <w:pStyle w:val="SmallBodyText"/>
            </w:pPr>
            <w:r w:rsidRPr="00166A2C">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1F0D3E95" w14:textId="241747F5" w:rsidR="00646640" w:rsidRPr="00166A2C" w:rsidRDefault="00646640" w:rsidP="001D21BD">
            <w:pPr>
              <w:pStyle w:val="xAccessibilityHeading"/>
            </w:pPr>
            <w:r w:rsidRPr="00166A2C">
              <w:t>Accessibility</w:t>
            </w:r>
          </w:p>
          <w:p w14:paraId="5A269E16" w14:textId="7EF7C609" w:rsidR="00646640" w:rsidRPr="00166A2C" w:rsidRDefault="00646640" w:rsidP="001D21BD">
            <w:pPr>
              <w:pStyle w:val="xAccessibilityText"/>
            </w:pPr>
            <w:r w:rsidRPr="00166A2C">
              <w:t xml:space="preserve">If you would like to receive this publication in an alternative format, please telephone the DELWP Customer Service Centre on 136186, email </w:t>
            </w:r>
            <w:hyperlink r:id="rId28" w:history="1">
              <w:r w:rsidRPr="00166A2C">
                <w:t>customer.service@delwp.vic.gov.au</w:t>
              </w:r>
            </w:hyperlink>
            <w:r w:rsidRPr="00166A2C">
              <w:t xml:space="preserve"> or via the National Relay Service on 133 677 </w:t>
            </w:r>
            <w:hyperlink r:id="rId29" w:history="1">
              <w:r w:rsidRPr="00166A2C">
                <w:t>www.relayservice.com.au</w:t>
              </w:r>
            </w:hyperlink>
            <w:r w:rsidRPr="00166A2C">
              <w:t xml:space="preserve">. This document is also available on the internet at </w:t>
            </w:r>
            <w:hyperlink r:id="rId30" w:history="1">
              <w:r w:rsidRPr="00166A2C">
                <w:rPr>
                  <w:rStyle w:val="Hyperlink"/>
                </w:rPr>
                <w:t>https://www.ari.vic.gov.au/research/rivers-and-estuaries/riparian-intervention-monitoring-program</w:t>
              </w:r>
            </w:hyperlink>
            <w:r w:rsidRPr="00166A2C">
              <w:t xml:space="preserve"> </w:t>
            </w:r>
          </w:p>
          <w:p w14:paraId="168BA888" w14:textId="02753A83" w:rsidR="00646640" w:rsidRPr="00166A2C" w:rsidRDefault="00646640" w:rsidP="001D21BD">
            <w:pPr>
              <w:pStyle w:val="SmallBodyText"/>
            </w:pPr>
          </w:p>
        </w:tc>
      </w:tr>
      <w:bookmarkEnd w:id="12"/>
    </w:tbl>
    <w:p w14:paraId="13DB8406" w14:textId="4929EF50" w:rsidR="0065626F" w:rsidRPr="0065626F" w:rsidRDefault="0065626F" w:rsidP="008B50A4">
      <w:pPr>
        <w:pStyle w:val="SmallBodyText"/>
        <w:spacing w:before="0" w:after="0"/>
        <w:rPr>
          <w:spacing w:val="0"/>
          <w:sz w:val="20"/>
        </w:rPr>
      </w:pPr>
    </w:p>
    <w:sectPr w:rsidR="0065626F" w:rsidRPr="0065626F" w:rsidSect="007C1475">
      <w:type w:val="continuous"/>
      <w:pgSz w:w="11907" w:h="16840" w:code="9"/>
      <w:pgMar w:top="2211" w:right="708"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A83F2" w14:textId="77777777" w:rsidR="00742428" w:rsidRDefault="00742428">
      <w:r>
        <w:separator/>
      </w:r>
    </w:p>
    <w:p w14:paraId="6814B20E" w14:textId="77777777" w:rsidR="00742428" w:rsidRDefault="00742428"/>
    <w:p w14:paraId="7CFFA670" w14:textId="77777777" w:rsidR="00742428" w:rsidRDefault="00742428"/>
  </w:endnote>
  <w:endnote w:type="continuationSeparator" w:id="0">
    <w:p w14:paraId="1C234426" w14:textId="77777777" w:rsidR="00742428" w:rsidRDefault="00742428">
      <w:r>
        <w:continuationSeparator/>
      </w:r>
    </w:p>
    <w:p w14:paraId="0FFA1DEE" w14:textId="77777777" w:rsidR="00742428" w:rsidRDefault="00742428"/>
    <w:p w14:paraId="095AE8D0" w14:textId="77777777" w:rsidR="00742428" w:rsidRDefault="007424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F239F" w14:textId="15D85AC0" w:rsidR="00A209C4" w:rsidRPr="00B5221E" w:rsidRDefault="00AE0E0A" w:rsidP="00E97294">
    <w:pPr>
      <w:pStyle w:val="FooterEven"/>
    </w:pPr>
    <w:r>
      <w:rPr>
        <w:noProof/>
      </w:rPr>
      <mc:AlternateContent>
        <mc:Choice Requires="wps">
          <w:drawing>
            <wp:anchor distT="0" distB="0" distL="114300" distR="114300" simplePos="0" relativeHeight="251665920" behindDoc="0" locked="0" layoutInCell="0" allowOverlap="1" wp14:anchorId="281E3066" wp14:editId="5F602FA0">
              <wp:simplePos x="0" y="0"/>
              <wp:positionH relativeFrom="page">
                <wp:posOffset>0</wp:posOffset>
              </wp:positionH>
              <wp:positionV relativeFrom="page">
                <wp:posOffset>10229215</wp:posOffset>
              </wp:positionV>
              <wp:extent cx="7560945" cy="273050"/>
              <wp:effectExtent l="0" t="0" r="0" b="12700"/>
              <wp:wrapNone/>
              <wp:docPr id="18" name="MSIPCMc6cb498f870a9f34e1c81f8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E901B9" w14:textId="023DBCE1" w:rsidR="00AE0E0A" w:rsidRPr="00AE0E0A" w:rsidRDefault="0090426B" w:rsidP="00AE0E0A">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1E3066" id="_x0000_t202" coordsize="21600,21600" o:spt="202" path="m,l,21600r21600,l21600,xe">
              <v:stroke joinstyle="miter"/>
              <v:path gradientshapeok="t" o:connecttype="rect"/>
            </v:shapetype>
            <v:shape id="MSIPCMc6cb498f870a9f34e1c81f8b" o:spid="_x0000_s1036" type="#_x0000_t202" alt="{&quot;HashCode&quot;:-1264680268,&quot;Height&quot;:842.0,&quot;Width&quot;:595.0,&quot;Placement&quot;:&quot;Footer&quot;,&quot;Index&quot;:&quot;OddAndEven&quot;,&quot;Section&quot;:1,&quot;Top&quot;:0.0,&quot;Left&quot;:0.0}" style="position:absolute;margin-left:0;margin-top:805.45pt;width:595.35pt;height:21.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DSpGMQtwIA&#10;AFIFAAAOAAAAAAAAAAAAAAAAAC4CAABkcnMvZTJvRG9jLnhtbFBLAQItABQABgAIAAAAIQARcqd+&#10;3wAAAAsBAAAPAAAAAAAAAAAAAAAAABEFAABkcnMvZG93bnJldi54bWxQSwUGAAAAAAQABADzAAAA&#10;HQYAAAAA&#10;" o:allowincell="f" filled="f" stroked="f" strokeweight=".5pt">
              <v:textbox inset=",0,,0">
                <w:txbxContent>
                  <w:p w14:paraId="6CE901B9" w14:textId="023DBCE1" w:rsidR="00AE0E0A" w:rsidRPr="00AE0E0A" w:rsidRDefault="0090426B" w:rsidP="00AE0E0A">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A209C4" w:rsidRPr="00D55628">
      <w:rPr>
        <w:noProof/>
      </w:rPr>
      <mc:AlternateContent>
        <mc:Choice Requires="wps">
          <w:drawing>
            <wp:anchor distT="0" distB="0" distL="114300" distR="114300" simplePos="0" relativeHeight="251646464" behindDoc="1" locked="1" layoutInCell="1" allowOverlap="1" wp14:anchorId="700903F4" wp14:editId="24E9AC0A">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B0503" w14:textId="186096C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03F4" id="Text Box 224" o:spid="_x0000_s1037" type="#_x0000_t202" alt="Title: Background Watermark Image" style="position:absolute;margin-left:0;margin-top:0;width:595.3pt;height:141.45pt;z-index:-251670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353B0503" w14:textId="186096C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8E5B3" w14:textId="7D981C7E" w:rsidR="00A209C4" w:rsidRDefault="00AE0E0A" w:rsidP="00213C82">
    <w:pPr>
      <w:pStyle w:val="Footer"/>
    </w:pPr>
    <w:r>
      <w:rPr>
        <w:noProof/>
      </w:rPr>
      <mc:AlternateContent>
        <mc:Choice Requires="wps">
          <w:drawing>
            <wp:anchor distT="0" distB="0" distL="114300" distR="114300" simplePos="0" relativeHeight="251663872" behindDoc="0" locked="0" layoutInCell="0" allowOverlap="1" wp14:anchorId="6F51AAA1" wp14:editId="22F7C86C">
              <wp:simplePos x="0" y="0"/>
              <wp:positionH relativeFrom="page">
                <wp:posOffset>0</wp:posOffset>
              </wp:positionH>
              <wp:positionV relativeFrom="page">
                <wp:posOffset>10229453</wp:posOffset>
              </wp:positionV>
              <wp:extent cx="7560945" cy="273050"/>
              <wp:effectExtent l="0" t="0" r="0" b="12700"/>
              <wp:wrapNone/>
              <wp:docPr id="16" name="MSIPCM07b74d2896b645c533a57ba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E2958" w14:textId="1305DF02" w:rsidR="00AE0E0A" w:rsidRPr="00AE0E0A" w:rsidRDefault="0090426B" w:rsidP="00AE0E0A">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51AAA1" id="_x0000_t202" coordsize="21600,21600" o:spt="202" path="m,l,21600r21600,l21600,xe">
              <v:stroke joinstyle="miter"/>
              <v:path gradientshapeok="t" o:connecttype="rect"/>
            </v:shapetype>
            <v:shape id="MSIPCM07b74d2896b645c533a57ba0" o:spid="_x0000_s1038" type="#_x0000_t202" alt="{&quot;HashCode&quot;:-1264680268,&quot;Height&quot;:842.0,&quot;Width&quot;:595.0,&quot;Placement&quot;:&quot;Footer&quot;,&quot;Index&quot;:&quot;Primary&quot;,&quot;Section&quot;:1,&quot;Top&quot;:0.0,&quot;Left&quot;:0.0}" style="position:absolute;margin-left:0;margin-top:805.45pt;width:595.35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IqatlGzAgAATwUA&#10;AA4AAAAAAAAAAAAAAAAALgIAAGRycy9lMm9Eb2MueG1sUEsBAi0AFAAGAAgAAAAhABFyp37fAAAA&#10;CwEAAA8AAAAAAAAAAAAAAAAADQUAAGRycy9kb3ducmV2LnhtbFBLBQYAAAAABAAEAPMAAAAZBgAA&#10;AAA=&#10;" o:allowincell="f" filled="f" stroked="f" strokeweight=".5pt">
              <v:textbox inset=",0,,0">
                <w:txbxContent>
                  <w:p w14:paraId="28FE2958" w14:textId="1305DF02" w:rsidR="00AE0E0A" w:rsidRPr="00AE0E0A" w:rsidRDefault="0090426B" w:rsidP="00AE0E0A">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A209C4" w:rsidRPr="00D55628">
      <w:rPr>
        <w:noProof/>
      </w:rPr>
      <mc:AlternateContent>
        <mc:Choice Requires="wps">
          <w:drawing>
            <wp:anchor distT="0" distB="0" distL="114300" distR="114300" simplePos="0" relativeHeight="251647488" behindDoc="1" locked="1" layoutInCell="1" allowOverlap="1" wp14:anchorId="3379D3F9" wp14:editId="63C5D73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36E9" w14:textId="3BAE53B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D3F9" id="_x0000_s1039" type="#_x0000_t202" alt="Title: Background Watermark Image" style="position:absolute;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fJDwIAAPM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d2R8kPAgAA&#10;8wMAAA4AAAAAAAAAAAAAAAAALgIAAGRycy9lMm9Eb2MueG1sUEsBAi0AFAAGAAgAAAAhADTFRM7b&#10;AAAABgEAAA8AAAAAAAAAAAAAAAAAaQQAAGRycy9kb3ducmV2LnhtbFBLBQYAAAAABAAEAPMAAABx&#10;BQAAAAA=&#10;" filled="f" stroked="f">
              <v:textbox>
                <w:txbxContent>
                  <w:p w14:paraId="029136E9" w14:textId="3BAE53B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E2EE9" w14:textId="5BEA1CD2" w:rsidR="00A209C4" w:rsidRDefault="00AE0E0A" w:rsidP="00BF3066">
    <w:pPr>
      <w:pStyle w:val="Footer"/>
      <w:spacing w:before="1600"/>
    </w:pPr>
    <w:r>
      <w:rPr>
        <w:noProof/>
        <w:sz w:val="18"/>
      </w:rPr>
      <mc:AlternateContent>
        <mc:Choice Requires="wps">
          <w:drawing>
            <wp:anchor distT="0" distB="0" distL="114300" distR="114300" simplePos="0" relativeHeight="251664896" behindDoc="0" locked="0" layoutInCell="0" allowOverlap="1" wp14:anchorId="3F607B48" wp14:editId="5C57A9DB">
              <wp:simplePos x="0" y="0"/>
              <wp:positionH relativeFrom="page">
                <wp:posOffset>0</wp:posOffset>
              </wp:positionH>
              <wp:positionV relativeFrom="page">
                <wp:posOffset>10229215</wp:posOffset>
              </wp:positionV>
              <wp:extent cx="7560945" cy="273050"/>
              <wp:effectExtent l="0" t="0" r="0" b="12700"/>
              <wp:wrapNone/>
              <wp:docPr id="17" name="MSIPCM78304ed9a53ab9e007e4b1a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8929C" w14:textId="6348FDCE" w:rsidR="00AE0E0A" w:rsidRPr="00AE0E0A" w:rsidRDefault="0090426B" w:rsidP="00AE0E0A">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607B48" id="_x0000_t202" coordsize="21600,21600" o:spt="202" path="m,l,21600r21600,l21600,xe">
              <v:stroke joinstyle="miter"/>
              <v:path gradientshapeok="t" o:connecttype="rect"/>
            </v:shapetype>
            <v:shape id="MSIPCM78304ed9a53ab9e007e4b1a1" o:spid="_x0000_s1040" type="#_x0000_t202" alt="{&quot;HashCode&quot;:-1264680268,&quot;Height&quot;:842.0,&quot;Width&quot;:595.0,&quot;Placement&quot;:&quot;Footer&quot;,&quot;Index&quot;:&quot;FirstPage&quot;,&quot;Section&quot;:1,&quot;Top&quot;:0.0,&quot;Left&quot;:0.0}" style="position:absolute;margin-left:0;margin-top:805.45pt;width:595.35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mSBJpbICAABRBQAA&#10;DgAAAAAAAAAAAAAAAAAuAgAAZHJzL2Uyb0RvYy54bWxQSwECLQAUAAYACAAAACEAEXKnft8AAAAL&#10;AQAADwAAAAAAAAAAAAAAAAAMBQAAZHJzL2Rvd25yZXYueG1sUEsFBgAAAAAEAAQA8wAAABgGAAAA&#10;AA==&#10;" o:allowincell="f" filled="f" stroked="f" strokeweight=".5pt">
              <v:textbox inset=",0,,0">
                <w:txbxContent>
                  <w:p w14:paraId="7978929C" w14:textId="6348FDCE" w:rsidR="00AE0E0A" w:rsidRPr="00AE0E0A" w:rsidRDefault="0090426B" w:rsidP="00AE0E0A">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A209C4">
      <w:rPr>
        <w:noProof/>
        <w:sz w:val="18"/>
      </w:rPr>
      <mc:AlternateContent>
        <mc:Choice Requires="wps">
          <w:drawing>
            <wp:anchor distT="0" distB="0" distL="114300" distR="114300" simplePos="0" relativeHeight="251661824" behindDoc="0" locked="1" layoutInCell="1" allowOverlap="1" wp14:anchorId="4E15A036" wp14:editId="2EB0286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0378F" w14:textId="77777777" w:rsidR="00A209C4" w:rsidRPr="009F69FA" w:rsidRDefault="00A209C4" w:rsidP="00213C82">
                          <w:pPr>
                            <w:pStyle w:val="xWeb"/>
                          </w:pPr>
                          <w:bookmarkStart w:id="8" w:name="Here"/>
                          <w:r w:rsidRPr="009F69FA">
                            <w:t>de</w:t>
                          </w:r>
                          <w:r>
                            <w:t>lwp</w:t>
                          </w:r>
                          <w:r w:rsidRPr="009F69FA">
                            <w:t>.vic.gov.au</w:t>
                          </w:r>
                          <w:bookmarkEnd w:id="8"/>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A036" id="WebAddress" o:spid="_x0000_s1041" type="#_x0000_t202" style="position:absolute;margin-left:0;margin-top:0;width:303pt;height:56.7pt;z-index:2516618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h3nlKIMC&#10;AABqBQAADgAAAAAAAAAAAAAAAAAuAgAAZHJzL2Uyb0RvYy54bWxQSwECLQAUAAYACAAAACEAGENR&#10;AdsAAAAFAQAADwAAAAAAAAAAAAAAAADdBAAAZHJzL2Rvd25yZXYueG1sUEsFBgAAAAAEAAQA8wAA&#10;AOUFAAAAAA==&#10;" filled="f" stroked="f" strokeweight=".5pt">
              <v:textbox inset="15mm">
                <w:txbxContent>
                  <w:p w14:paraId="10B0378F" w14:textId="77777777" w:rsidR="00A209C4" w:rsidRPr="009F69FA" w:rsidRDefault="00A209C4" w:rsidP="00213C82">
                    <w:pPr>
                      <w:pStyle w:val="xWeb"/>
                    </w:pPr>
                    <w:bookmarkStart w:id="9" w:name="Here"/>
                    <w:r w:rsidRPr="009F69FA">
                      <w:t>de</w:t>
                    </w:r>
                    <w:r>
                      <w:t>lwp</w:t>
                    </w:r>
                    <w:r w:rsidRPr="009F69FA">
                      <w:t>.vic.gov.au</w:t>
                    </w:r>
                    <w:bookmarkEnd w:id="9"/>
                  </w:p>
                </w:txbxContent>
              </v:textbox>
              <w10:wrap anchorx="page" anchory="page"/>
              <w10:anchorlock/>
            </v:shape>
          </w:pict>
        </mc:Fallback>
      </mc:AlternateContent>
    </w:r>
    <w:r w:rsidR="00A209C4">
      <w:rPr>
        <w:noProof/>
        <w:sz w:val="18"/>
      </w:rPr>
      <w:drawing>
        <wp:anchor distT="0" distB="0" distL="114300" distR="114300" simplePos="0" relativeHeight="251660800" behindDoc="1" locked="1" layoutInCell="1" allowOverlap="1" wp14:anchorId="370A1F9A" wp14:editId="51377217">
          <wp:simplePos x="0" y="0"/>
          <wp:positionH relativeFrom="page">
            <wp:posOffset>4997450</wp:posOffset>
          </wp:positionH>
          <wp:positionV relativeFrom="page">
            <wp:posOffset>9610090</wp:posOffset>
          </wp:positionV>
          <wp:extent cx="2422525" cy="10833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9A3AC" w14:textId="77777777" w:rsidR="00742428" w:rsidRPr="008F5280" w:rsidRDefault="00742428" w:rsidP="008F5280">
      <w:pPr>
        <w:pStyle w:val="FootnoteSeparator"/>
      </w:pPr>
    </w:p>
    <w:p w14:paraId="72C8D78C" w14:textId="77777777" w:rsidR="00742428" w:rsidRDefault="00742428"/>
  </w:footnote>
  <w:footnote w:type="continuationSeparator" w:id="0">
    <w:p w14:paraId="4D3E21CA" w14:textId="77777777" w:rsidR="00742428" w:rsidRDefault="00742428" w:rsidP="008F5280">
      <w:pPr>
        <w:pStyle w:val="FootnoteSeparator"/>
      </w:pPr>
    </w:p>
    <w:p w14:paraId="63A318B3" w14:textId="77777777" w:rsidR="00742428" w:rsidRDefault="00742428"/>
    <w:p w14:paraId="02F76E76" w14:textId="77777777" w:rsidR="00742428" w:rsidRDefault="00742428"/>
  </w:footnote>
  <w:footnote w:type="continuationNotice" w:id="1">
    <w:p w14:paraId="0A619730" w14:textId="77777777" w:rsidR="00742428" w:rsidRDefault="00742428" w:rsidP="00D55628"/>
    <w:p w14:paraId="5CF1D4E4" w14:textId="77777777" w:rsidR="00742428" w:rsidRDefault="00742428"/>
    <w:p w14:paraId="44812178" w14:textId="77777777" w:rsidR="00742428" w:rsidRDefault="007424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33511F6E" w14:textId="77777777" w:rsidTr="00920652">
      <w:trPr>
        <w:trHeight w:hRule="exact" w:val="1418"/>
      </w:trPr>
      <w:tc>
        <w:tcPr>
          <w:tcW w:w="7761" w:type="dxa"/>
          <w:vAlign w:val="center"/>
        </w:tcPr>
        <w:p w14:paraId="4C60A971" w14:textId="462CB88C" w:rsidR="00A209C4" w:rsidRPr="003B3783" w:rsidRDefault="008B50A4" w:rsidP="00920652">
          <w:pPr>
            <w:pStyle w:val="Header"/>
            <w:rPr>
              <w:i/>
            </w:rPr>
          </w:pPr>
          <w:r>
            <w:rPr>
              <w:noProof/>
            </w:rPr>
            <mc:AlternateContent>
              <mc:Choice Requires="wps">
                <w:drawing>
                  <wp:anchor distT="0" distB="0" distL="114300" distR="114300" simplePos="0" relativeHeight="251662848" behindDoc="0" locked="0" layoutInCell="1" allowOverlap="1" wp14:anchorId="52AFE4E1" wp14:editId="40EC6AE6">
                    <wp:simplePos x="0" y="0"/>
                    <wp:positionH relativeFrom="column">
                      <wp:posOffset>-591820</wp:posOffset>
                    </wp:positionH>
                    <wp:positionV relativeFrom="paragraph">
                      <wp:posOffset>12700</wp:posOffset>
                    </wp:positionV>
                    <wp:extent cx="5516245" cy="662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662940"/>
                            </a:xfrm>
                            <a:prstGeom prst="rect">
                              <a:avLst/>
                            </a:prstGeom>
                            <a:noFill/>
                            <a:ln w="9525">
                              <a:noFill/>
                              <a:miter lim="800000"/>
                              <a:headEnd/>
                              <a:tailEnd/>
                            </a:ln>
                          </wps:spPr>
                          <wps:txbx>
                            <w:txbxContent>
                              <w:p w14:paraId="35CA7BF0" w14:textId="32033BC0" w:rsidR="008B50A4" w:rsidRDefault="00122199" w:rsidP="008B50A4">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Riparian Intervention Monitoring Program</w:t>
                                </w:r>
                              </w:p>
                              <w:p w14:paraId="41180EAA" w14:textId="64D54F09" w:rsidR="00122199" w:rsidRPr="00122199" w:rsidRDefault="00122199" w:rsidP="008B50A4">
                                <w:pPr>
                                  <w:jc w:val="right"/>
                                  <w:rPr>
                                    <w:rFonts w:asciiTheme="majorHAnsi" w:hAnsiTheme="majorHAnsi" w:cstheme="majorHAnsi"/>
                                    <w:b/>
                                    <w:color w:val="FFFFFF" w:themeColor="background1"/>
                                    <w:sz w:val="40"/>
                                    <w:szCs w:val="40"/>
                                    <w:lang w:val="en-GB"/>
                                  </w:rPr>
                                </w:pPr>
                                <w:bookmarkStart w:id="0" w:name="_Hlk72744910"/>
                                <w:bookmarkStart w:id="1" w:name="_Hlk72744911"/>
                                <w:bookmarkStart w:id="2" w:name="_Hlk72744927"/>
                                <w:bookmarkStart w:id="3" w:name="_Hlk72744928"/>
                                <w:r>
                                  <w:rPr>
                                    <w:rFonts w:asciiTheme="majorHAnsi" w:hAnsiTheme="majorHAnsi" w:cstheme="majorHAnsi"/>
                                    <w:b/>
                                    <w:color w:val="FFFFFF" w:themeColor="background1"/>
                                    <w:sz w:val="40"/>
                                    <w:szCs w:val="40"/>
                                    <w:lang w:val="en-GB"/>
                                  </w:rPr>
                                  <w:t>(RIMP)</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FE4E1" id="_x0000_t202" coordsize="21600,21600" o:spt="202" path="m,l,21600r21600,l21600,xe">
                    <v:stroke joinstyle="miter"/>
                    <v:path gradientshapeok="t" o:connecttype="rect"/>
                  </v:shapetype>
                  <v:shape id="Text Box 2" o:spid="_x0000_s1034" type="#_x0000_t202" style="position:absolute;left:0;text-align:left;margin-left:-46.6pt;margin-top:1pt;width:434.35pt;height:5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" filled="f" stroked="f">
                    <v:textbox>
                      <w:txbxContent>
                        <w:p w14:paraId="35CA7BF0" w14:textId="32033BC0" w:rsidR="008B50A4" w:rsidRDefault="00122199" w:rsidP="008B50A4">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Riparian Intervention Monitoring Program</w:t>
                          </w:r>
                        </w:p>
                        <w:p w14:paraId="41180EAA" w14:textId="64D54F09" w:rsidR="00122199" w:rsidRPr="00122199" w:rsidRDefault="00122199" w:rsidP="008B50A4">
                          <w:pPr>
                            <w:jc w:val="right"/>
                            <w:rPr>
                              <w:rFonts w:asciiTheme="majorHAnsi" w:hAnsiTheme="majorHAnsi" w:cstheme="majorHAnsi"/>
                              <w:b/>
                              <w:color w:val="FFFFFF" w:themeColor="background1"/>
                              <w:sz w:val="40"/>
                              <w:szCs w:val="40"/>
                              <w:lang w:val="en-GB"/>
                            </w:rPr>
                          </w:pPr>
                          <w:bookmarkStart w:id="4" w:name="_Hlk72744910"/>
                          <w:bookmarkStart w:id="5" w:name="_Hlk72744911"/>
                          <w:bookmarkStart w:id="6" w:name="_Hlk72744927"/>
                          <w:bookmarkStart w:id="7" w:name="_Hlk72744928"/>
                          <w:r>
                            <w:rPr>
                              <w:rFonts w:asciiTheme="majorHAnsi" w:hAnsiTheme="majorHAnsi" w:cstheme="majorHAnsi"/>
                              <w:b/>
                              <w:color w:val="FFFFFF" w:themeColor="background1"/>
                              <w:sz w:val="40"/>
                              <w:szCs w:val="40"/>
                              <w:lang w:val="en-GB"/>
                            </w:rPr>
                            <w:t>(RIMP)</w:t>
                          </w:r>
                          <w:bookmarkEnd w:id="4"/>
                          <w:bookmarkEnd w:id="5"/>
                          <w:bookmarkEnd w:id="6"/>
                          <w:bookmarkEnd w:id="7"/>
                        </w:p>
                      </w:txbxContent>
                    </v:textbox>
                  </v:shape>
                </w:pict>
              </mc:Fallback>
            </mc:AlternateContent>
          </w:r>
        </w:p>
      </w:tc>
    </w:tr>
  </w:tbl>
  <w:p w14:paraId="4A2F8E76" w14:textId="0336E52D" w:rsidR="00A209C4" w:rsidRPr="00E97294" w:rsidRDefault="00A209C4" w:rsidP="00435833">
    <w:pPr>
      <w:pStyle w:val="Header"/>
    </w:pPr>
    <w:r w:rsidRPr="00806AB6">
      <w:rPr>
        <w:noProof/>
      </w:rPr>
      <mc:AlternateContent>
        <mc:Choice Requires="wps">
          <w:drawing>
            <wp:anchor distT="0" distB="0" distL="114300" distR="114300" simplePos="0" relativeHeight="251655680" behindDoc="1" locked="0" layoutInCell="1" allowOverlap="1" wp14:anchorId="48CDC741" wp14:editId="5AC2E588">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85CEA" id="TriangleRight" o:spid="_x0000_s1026" style="position:absolute;margin-left:56.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1584" behindDoc="1" locked="0" layoutInCell="1" allowOverlap="1" wp14:anchorId="5D4D15E3" wp14:editId="714D83B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7DF90" id="TriangleLeft" o:spid="_x0000_s1026" style="position:absolute;margin-left:22.7pt;margin-top:22.7pt;width:68.05pt;height:70.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8512" behindDoc="1" locked="0" layoutInCell="1" allowOverlap="1" wp14:anchorId="45C33D61" wp14:editId="6E167EBD">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99B023" id="Rectangle" o:spid="_x0000_s1026" style="position:absolute;margin-left:22.7pt;margin-top:22.7pt;width:552.75pt;height:70.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D7913FE" w14:textId="06EF79D2"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8612" w14:textId="26BE46B0" w:rsidR="00847198" w:rsidRDefault="00646640">
    <w:pPr>
      <w:pStyle w:val="Header"/>
    </w:pPr>
    <w:r w:rsidRPr="00806AB6">
      <w:rPr>
        <w:noProof/>
      </w:rPr>
      <mc:AlternateContent>
        <mc:Choice Requires="wps">
          <w:drawing>
            <wp:anchor distT="0" distB="0" distL="114300" distR="114300" simplePos="0" relativeHeight="251653632" behindDoc="1" locked="0" layoutInCell="1" allowOverlap="1" wp14:anchorId="306AF6D2" wp14:editId="69F90EB4">
              <wp:simplePos x="0" y="0"/>
              <wp:positionH relativeFrom="page">
                <wp:posOffset>539751</wp:posOffset>
              </wp:positionH>
              <wp:positionV relativeFrom="page">
                <wp:posOffset>457200</wp:posOffset>
              </wp:positionV>
              <wp:extent cx="6623050" cy="893445"/>
              <wp:effectExtent l="0" t="0" r="6350" b="1905"/>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893445"/>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F91BD4" id="Rectangle" o:spid="_x0000_s1026" style="position:absolute;margin-left:42.5pt;margin-top:36pt;width:521.5pt;height:70.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" fillcolor="#00b2a9" stroked="f">
              <w10:wrap anchorx="page" anchory="page"/>
            </v:rect>
          </w:pict>
        </mc:Fallback>
      </mc:AlternateContent>
    </w:r>
    <w:r w:rsidRPr="00806AB6">
      <w:rPr>
        <w:noProof/>
      </w:rPr>
      <mc:AlternateContent>
        <mc:Choice Requires="wps">
          <w:drawing>
            <wp:anchor distT="0" distB="0" distL="114300" distR="114300" simplePos="0" relativeHeight="251658752" behindDoc="1" locked="0" layoutInCell="1" allowOverlap="1" wp14:anchorId="40126373" wp14:editId="0ED390F6">
              <wp:simplePos x="0" y="0"/>
              <wp:positionH relativeFrom="page">
                <wp:posOffset>984250</wp:posOffset>
              </wp:positionH>
              <wp:positionV relativeFrom="page">
                <wp:posOffset>450850</wp:posOffset>
              </wp:positionV>
              <wp:extent cx="863600" cy="899795"/>
              <wp:effectExtent l="0" t="0" r="0" b="0"/>
              <wp:wrapNone/>
              <wp:docPr id="2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5CEA7" id="TriangleRight" o:spid="_x0000_s1026" style="position:absolute;margin-left:77.5pt;margin-top:35.5pt;width:68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" path="m1339,1419l669,,,1419r1339,xe" fillcolor="#201547" stroked="f">
              <v:path arrowok="t" o:connecttype="custom" o:connectlocs="863600,899795;431478,0;0,899795;863600,899795" o:connectangles="0,0,0,0"/>
              <w10:wrap anchorx="page" anchory="page"/>
            </v:shape>
          </w:pict>
        </mc:Fallback>
      </mc:AlternateContent>
    </w:r>
  </w:p>
  <w:p w14:paraId="303488D9" w14:textId="6CAAA7ED" w:rsidR="00847198" w:rsidRDefault="00A660F2">
    <w:pPr>
      <w:pStyle w:val="Header"/>
    </w:pPr>
    <w:r>
      <w:rPr>
        <w:noProof/>
      </w:rPr>
      <mc:AlternateContent>
        <mc:Choice Requires="wps">
          <w:drawing>
            <wp:anchor distT="0" distB="0" distL="114300" distR="114300" simplePos="0" relativeHeight="251667968" behindDoc="0" locked="0" layoutInCell="1" allowOverlap="1" wp14:anchorId="1F540343" wp14:editId="3935D92A">
              <wp:simplePos x="0" y="0"/>
              <wp:positionH relativeFrom="column">
                <wp:posOffset>1052895</wp:posOffset>
              </wp:positionH>
              <wp:positionV relativeFrom="paragraph">
                <wp:posOffset>46662</wp:posOffset>
              </wp:positionV>
              <wp:extent cx="5516245" cy="662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662940"/>
                      </a:xfrm>
                      <a:prstGeom prst="rect">
                        <a:avLst/>
                      </a:prstGeom>
                      <a:noFill/>
                      <a:ln w="9525">
                        <a:noFill/>
                        <a:miter lim="800000"/>
                        <a:headEnd/>
                        <a:tailEnd/>
                      </a:ln>
                    </wps:spPr>
                    <wps:txbx>
                      <w:txbxContent>
                        <w:p w14:paraId="073AAEAF" w14:textId="77777777" w:rsidR="00A660F2" w:rsidRDefault="00A660F2" w:rsidP="00A660F2">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Riparian Intervention Monitoring Program</w:t>
                          </w:r>
                        </w:p>
                        <w:p w14:paraId="714C3508" w14:textId="77777777" w:rsidR="00A660F2" w:rsidRPr="00122199" w:rsidRDefault="00A660F2" w:rsidP="00A660F2">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40343" id="_x0000_t202" coordsize="21600,21600" o:spt="202" path="m,l,21600r21600,l21600,xe">
              <v:stroke joinstyle="miter"/>
              <v:path gradientshapeok="t" o:connecttype="rect"/>
            </v:shapetype>
            <v:shape id="_x0000_s1035" type="#_x0000_t202" style="position:absolute;left:0;text-align:left;margin-left:82.9pt;margin-top:3.65pt;width:434.35pt;height:52.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" filled="f" stroked="f">
              <v:textbox>
                <w:txbxContent>
                  <w:p w14:paraId="073AAEAF" w14:textId="77777777" w:rsidR="00A660F2" w:rsidRDefault="00A660F2" w:rsidP="00A660F2">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Riparian Intervention Monitoring Program</w:t>
                    </w:r>
                  </w:p>
                  <w:p w14:paraId="714C3508" w14:textId="77777777" w:rsidR="00A660F2" w:rsidRPr="00122199" w:rsidRDefault="00A660F2" w:rsidP="00A660F2">
                    <w:pPr>
                      <w:jc w:val="right"/>
                      <w:rPr>
                        <w:rFonts w:asciiTheme="majorHAnsi" w:hAnsiTheme="majorHAnsi" w:cstheme="majorHAnsi"/>
                        <w:b/>
                        <w:color w:val="FFFFFF" w:themeColor="background1"/>
                        <w:sz w:val="40"/>
                        <w:szCs w:val="40"/>
                        <w:lang w:val="en-GB"/>
                      </w:rPr>
                    </w:pPr>
                    <w:r>
                      <w:rPr>
                        <w:rFonts w:asciiTheme="majorHAnsi" w:hAnsiTheme="majorHAnsi" w:cstheme="majorHAnsi"/>
                        <w:b/>
                        <w:color w:val="FFFFFF" w:themeColor="background1"/>
                        <w:sz w:val="40"/>
                        <w:szCs w:val="40"/>
                        <w:lang w:val="en-GB"/>
                      </w:rPr>
                      <w:t>(RIMP)</w:t>
                    </w:r>
                  </w:p>
                </w:txbxContent>
              </v:textbox>
            </v:shape>
          </w:pict>
        </mc:Fallback>
      </mc:AlternateContent>
    </w:r>
    <w:r w:rsidR="00646640" w:rsidRPr="00806AB6">
      <w:rPr>
        <w:noProof/>
      </w:rPr>
      <mc:AlternateContent>
        <mc:Choice Requires="wps">
          <w:drawing>
            <wp:anchor distT="0" distB="0" distL="114300" distR="114300" simplePos="0" relativeHeight="251656704" behindDoc="1" locked="0" layoutInCell="1" allowOverlap="1" wp14:anchorId="11BC23BD" wp14:editId="79B3D27D">
              <wp:simplePos x="0" y="0"/>
              <wp:positionH relativeFrom="page">
                <wp:posOffset>540385</wp:posOffset>
              </wp:positionH>
              <wp:positionV relativeFrom="page">
                <wp:posOffset>459105</wp:posOffset>
              </wp:positionV>
              <wp:extent cx="864000" cy="900000"/>
              <wp:effectExtent l="0" t="0" r="0" b="0"/>
              <wp:wrapNone/>
              <wp:docPr id="1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2D059" id="TriangleLeft" o:spid="_x0000_s1026" style="position:absolute;margin-left:42.55pt;margin-top:36.15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qf0QIAAMg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BC1D5"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2608" behindDoc="1" locked="0" layoutInCell="1" allowOverlap="1" wp14:anchorId="37DE3811" wp14:editId="6319AAE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ACE7D" id="TriangleRight" o:spid="_x0000_s1026" style="position:absolute;margin-left:56.7pt;margin-top:22.7pt;width:68.0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6ABE721A" wp14:editId="272C37E6">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D8494" id="TriangleBottom" o:spid="_x0000_s1026" style="position:absolute;margin-left:56.7pt;margin-top:93.55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560" behindDoc="1" locked="0" layoutInCell="1" allowOverlap="1" wp14:anchorId="66692DF9" wp14:editId="6C1584D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BAD47" id="TriangleLeft" o:spid="_x0000_s1026" style="position:absolute;margin-left:22.7pt;margin-top:22.7pt;width:68.05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9536" behindDoc="1" locked="0" layoutInCell="1" allowOverlap="1" wp14:anchorId="10972992" wp14:editId="12226F5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12B1D4" id="Rectangle" o:spid="_x0000_s1026" style="position:absolute;margin-left:22.7pt;margin-top:22.7pt;width:552.75pt;height:70.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1F120C"/>
    <w:multiLevelType w:val="hybridMultilevel"/>
    <w:tmpl w:val="FA1E09B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48E1236"/>
    <w:multiLevelType w:val="hybridMultilevel"/>
    <w:tmpl w:val="C9160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63635B"/>
    <w:multiLevelType w:val="hybridMultilevel"/>
    <w:tmpl w:val="EBA48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4E0C6F53"/>
    <w:multiLevelType w:val="hybridMultilevel"/>
    <w:tmpl w:val="430A2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5BE1654"/>
    <w:multiLevelType w:val="hybridMultilevel"/>
    <w:tmpl w:val="9646A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DD97986"/>
    <w:multiLevelType w:val="hybridMultilevel"/>
    <w:tmpl w:val="8C88D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43450A1"/>
    <w:multiLevelType w:val="hybridMultilevel"/>
    <w:tmpl w:val="CCFC6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EA5083"/>
    <w:multiLevelType w:val="hybridMultilevel"/>
    <w:tmpl w:val="F9969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0"/>
  </w:num>
  <w:num w:numId="3">
    <w:abstractNumId w:val="18"/>
  </w:num>
  <w:num w:numId="4">
    <w:abstractNumId w:val="25"/>
  </w:num>
  <w:num w:numId="5">
    <w:abstractNumId w:val="7"/>
  </w:num>
  <w:num w:numId="6">
    <w:abstractNumId w:val="2"/>
  </w:num>
  <w:num w:numId="7">
    <w:abstractNumId w:val="1"/>
  </w:num>
  <w:num w:numId="8">
    <w:abstractNumId w:val="0"/>
  </w:num>
  <w:num w:numId="9">
    <w:abstractNumId w:val="22"/>
  </w:num>
  <w:num w:numId="10">
    <w:abstractNumId w:val="4"/>
  </w:num>
  <w:num w:numId="11">
    <w:abstractNumId w:val="9"/>
  </w:num>
  <w:num w:numId="12">
    <w:abstractNumId w:val="5"/>
  </w:num>
  <w:num w:numId="13">
    <w:abstractNumId w:val="12"/>
  </w:num>
  <w:num w:numId="14">
    <w:abstractNumId w:val="13"/>
  </w:num>
  <w:num w:numId="15">
    <w:abstractNumId w:val="21"/>
  </w:num>
  <w:num w:numId="16">
    <w:abstractNumId w:val="3"/>
  </w:num>
  <w:num w:numId="17">
    <w:abstractNumId w:val="14"/>
  </w:num>
  <w:num w:numId="18">
    <w:abstractNumId w:val="24"/>
  </w:num>
  <w:num w:numId="19">
    <w:abstractNumId w:val="17"/>
  </w:num>
  <w:num w:numId="20">
    <w:abstractNumId w:val="23"/>
  </w:num>
  <w:num w:numId="21">
    <w:abstractNumId w:val="6"/>
  </w:num>
  <w:num w:numId="22">
    <w:abstractNumId w:val="1"/>
  </w:num>
  <w:num w:numId="2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OpUCPgy6SyUiGlI/2m0sn5R++jrtyFrANOt/4i7NjQpW7daHAWERAZerk5jzkwgHDjuibhyNRSUOSPc9DH/5uA==" w:salt="Z13REeXcSMoc0OgUehD0J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0D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0FA"/>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EA5"/>
    <w:rsid w:val="000455E1"/>
    <w:rsid w:val="00045AA1"/>
    <w:rsid w:val="0004622F"/>
    <w:rsid w:val="00046864"/>
    <w:rsid w:val="00046EE3"/>
    <w:rsid w:val="000473A1"/>
    <w:rsid w:val="0004761D"/>
    <w:rsid w:val="00047C72"/>
    <w:rsid w:val="00047CE9"/>
    <w:rsid w:val="000501F1"/>
    <w:rsid w:val="00050257"/>
    <w:rsid w:val="00050487"/>
    <w:rsid w:val="000504A5"/>
    <w:rsid w:val="00050501"/>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0AB"/>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75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170"/>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29D"/>
    <w:rsid w:val="000A3721"/>
    <w:rsid w:val="000A3841"/>
    <w:rsid w:val="000A397F"/>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6706"/>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DCC"/>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0"/>
    <w:rsid w:val="000E6777"/>
    <w:rsid w:val="000E7410"/>
    <w:rsid w:val="000E7936"/>
    <w:rsid w:val="000E7FEF"/>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488"/>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707"/>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9"/>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861"/>
    <w:rsid w:val="00146CDE"/>
    <w:rsid w:val="0014701F"/>
    <w:rsid w:val="001470F1"/>
    <w:rsid w:val="001473DA"/>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BD5"/>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4AC"/>
    <w:rsid w:val="00165678"/>
    <w:rsid w:val="001656EE"/>
    <w:rsid w:val="00165754"/>
    <w:rsid w:val="0016579F"/>
    <w:rsid w:val="001658FA"/>
    <w:rsid w:val="00165D74"/>
    <w:rsid w:val="001664DC"/>
    <w:rsid w:val="00166A2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341"/>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BF8"/>
    <w:rsid w:val="00185D75"/>
    <w:rsid w:val="00185F4B"/>
    <w:rsid w:val="0018600C"/>
    <w:rsid w:val="0018616D"/>
    <w:rsid w:val="00186ECA"/>
    <w:rsid w:val="00187485"/>
    <w:rsid w:val="00187860"/>
    <w:rsid w:val="001878E5"/>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ADC"/>
    <w:rsid w:val="00197033"/>
    <w:rsid w:val="0019725F"/>
    <w:rsid w:val="00197717"/>
    <w:rsid w:val="001977C0"/>
    <w:rsid w:val="00197C61"/>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51"/>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1BD"/>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3A4"/>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4B4"/>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AF9"/>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A2A"/>
    <w:rsid w:val="00253BE3"/>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AF4"/>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959"/>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1"/>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D82"/>
    <w:rsid w:val="00295F12"/>
    <w:rsid w:val="00296613"/>
    <w:rsid w:val="002972FC"/>
    <w:rsid w:val="00297462"/>
    <w:rsid w:val="00297CA9"/>
    <w:rsid w:val="00297EC6"/>
    <w:rsid w:val="002A08D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EAE"/>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28"/>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682E"/>
    <w:rsid w:val="002C729B"/>
    <w:rsid w:val="002C73EA"/>
    <w:rsid w:val="002C7FEF"/>
    <w:rsid w:val="002D04B2"/>
    <w:rsid w:val="002D06AC"/>
    <w:rsid w:val="002D071B"/>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026"/>
    <w:rsid w:val="002D5353"/>
    <w:rsid w:val="002D5398"/>
    <w:rsid w:val="002D5584"/>
    <w:rsid w:val="002D5767"/>
    <w:rsid w:val="002D6087"/>
    <w:rsid w:val="002D65F7"/>
    <w:rsid w:val="002D66F5"/>
    <w:rsid w:val="002D6A84"/>
    <w:rsid w:val="002D6B9C"/>
    <w:rsid w:val="002D6C05"/>
    <w:rsid w:val="002D70B7"/>
    <w:rsid w:val="002D7C5A"/>
    <w:rsid w:val="002D7C78"/>
    <w:rsid w:val="002E0210"/>
    <w:rsid w:val="002E0666"/>
    <w:rsid w:val="002E0CE5"/>
    <w:rsid w:val="002E169A"/>
    <w:rsid w:val="002E18B5"/>
    <w:rsid w:val="002E18FF"/>
    <w:rsid w:val="002E1F3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CE8"/>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CA7"/>
    <w:rsid w:val="00322992"/>
    <w:rsid w:val="003229CA"/>
    <w:rsid w:val="00323063"/>
    <w:rsid w:val="003234E6"/>
    <w:rsid w:val="0032380A"/>
    <w:rsid w:val="0032396E"/>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C4F"/>
    <w:rsid w:val="00350C48"/>
    <w:rsid w:val="00350E09"/>
    <w:rsid w:val="003511D3"/>
    <w:rsid w:val="00351B24"/>
    <w:rsid w:val="00352130"/>
    <w:rsid w:val="00352289"/>
    <w:rsid w:val="00352C21"/>
    <w:rsid w:val="00353573"/>
    <w:rsid w:val="003536A4"/>
    <w:rsid w:val="00353707"/>
    <w:rsid w:val="0035412D"/>
    <w:rsid w:val="00354841"/>
    <w:rsid w:val="00354EFD"/>
    <w:rsid w:val="003555CC"/>
    <w:rsid w:val="003561B4"/>
    <w:rsid w:val="003574ED"/>
    <w:rsid w:val="003576A7"/>
    <w:rsid w:val="003576FA"/>
    <w:rsid w:val="0036096A"/>
    <w:rsid w:val="00360B61"/>
    <w:rsid w:val="00360F3F"/>
    <w:rsid w:val="00361228"/>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A5A"/>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2C4"/>
    <w:rsid w:val="003866A9"/>
    <w:rsid w:val="003868F9"/>
    <w:rsid w:val="00386C52"/>
    <w:rsid w:val="00386CB8"/>
    <w:rsid w:val="00386DE5"/>
    <w:rsid w:val="003870F1"/>
    <w:rsid w:val="00387788"/>
    <w:rsid w:val="003877C1"/>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539"/>
    <w:rsid w:val="003A7910"/>
    <w:rsid w:val="003A79F1"/>
    <w:rsid w:val="003A7D28"/>
    <w:rsid w:val="003A7D9F"/>
    <w:rsid w:val="003A7F9E"/>
    <w:rsid w:val="003B0339"/>
    <w:rsid w:val="003B0406"/>
    <w:rsid w:val="003B061E"/>
    <w:rsid w:val="003B06BF"/>
    <w:rsid w:val="003B0724"/>
    <w:rsid w:val="003B12B7"/>
    <w:rsid w:val="003B148C"/>
    <w:rsid w:val="003B1774"/>
    <w:rsid w:val="003B2E3A"/>
    <w:rsid w:val="003B32F7"/>
    <w:rsid w:val="003B3783"/>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A68"/>
    <w:rsid w:val="003D4C15"/>
    <w:rsid w:val="003D4DC8"/>
    <w:rsid w:val="003D545B"/>
    <w:rsid w:val="003D5476"/>
    <w:rsid w:val="003D5A45"/>
    <w:rsid w:val="003D5EA3"/>
    <w:rsid w:val="003D6113"/>
    <w:rsid w:val="003D6245"/>
    <w:rsid w:val="003D6A16"/>
    <w:rsid w:val="003D6AA6"/>
    <w:rsid w:val="003D75A3"/>
    <w:rsid w:val="003D7644"/>
    <w:rsid w:val="003D76D7"/>
    <w:rsid w:val="003D7902"/>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2FCB"/>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F41"/>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961"/>
    <w:rsid w:val="00431F16"/>
    <w:rsid w:val="00432296"/>
    <w:rsid w:val="0043282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C6B"/>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093"/>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C9B"/>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20"/>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746"/>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0B27"/>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7CE"/>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4E4"/>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4A"/>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3B1"/>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986"/>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2C6"/>
    <w:rsid w:val="00526493"/>
    <w:rsid w:val="00526A07"/>
    <w:rsid w:val="00526A2E"/>
    <w:rsid w:val="00526EBE"/>
    <w:rsid w:val="00527730"/>
    <w:rsid w:val="005302CE"/>
    <w:rsid w:val="00530BC0"/>
    <w:rsid w:val="005310F3"/>
    <w:rsid w:val="0053160A"/>
    <w:rsid w:val="00531614"/>
    <w:rsid w:val="005319CA"/>
    <w:rsid w:val="00531A3D"/>
    <w:rsid w:val="00531A6B"/>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7A8"/>
    <w:rsid w:val="0054384C"/>
    <w:rsid w:val="00543FC2"/>
    <w:rsid w:val="00544088"/>
    <w:rsid w:val="0054433B"/>
    <w:rsid w:val="00544AD7"/>
    <w:rsid w:val="005452DF"/>
    <w:rsid w:val="0054585E"/>
    <w:rsid w:val="00545B76"/>
    <w:rsid w:val="00546073"/>
    <w:rsid w:val="0054736B"/>
    <w:rsid w:val="005478BB"/>
    <w:rsid w:val="00547BC4"/>
    <w:rsid w:val="00547E57"/>
    <w:rsid w:val="00550BE8"/>
    <w:rsid w:val="00550C69"/>
    <w:rsid w:val="00551607"/>
    <w:rsid w:val="00551714"/>
    <w:rsid w:val="0055202D"/>
    <w:rsid w:val="00552423"/>
    <w:rsid w:val="00552B29"/>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548"/>
    <w:rsid w:val="005676F5"/>
    <w:rsid w:val="00567C79"/>
    <w:rsid w:val="00570012"/>
    <w:rsid w:val="00570018"/>
    <w:rsid w:val="005704B3"/>
    <w:rsid w:val="005705A3"/>
    <w:rsid w:val="00570BFE"/>
    <w:rsid w:val="005715BD"/>
    <w:rsid w:val="00571E34"/>
    <w:rsid w:val="00572C10"/>
    <w:rsid w:val="00572FD2"/>
    <w:rsid w:val="005735B8"/>
    <w:rsid w:val="005735BB"/>
    <w:rsid w:val="00573ABC"/>
    <w:rsid w:val="00573EC6"/>
    <w:rsid w:val="005746CB"/>
    <w:rsid w:val="005748AD"/>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C7D"/>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30B"/>
    <w:rsid w:val="005A5D9B"/>
    <w:rsid w:val="005A7264"/>
    <w:rsid w:val="005A74DB"/>
    <w:rsid w:val="005A74EC"/>
    <w:rsid w:val="005A78C7"/>
    <w:rsid w:val="005A7E99"/>
    <w:rsid w:val="005B07F8"/>
    <w:rsid w:val="005B0981"/>
    <w:rsid w:val="005B1133"/>
    <w:rsid w:val="005B1263"/>
    <w:rsid w:val="005B18AD"/>
    <w:rsid w:val="005B1C39"/>
    <w:rsid w:val="005B1DA4"/>
    <w:rsid w:val="005B1DD4"/>
    <w:rsid w:val="005B2177"/>
    <w:rsid w:val="005B3497"/>
    <w:rsid w:val="005B3C1F"/>
    <w:rsid w:val="005B3CA8"/>
    <w:rsid w:val="005B3D17"/>
    <w:rsid w:val="005B3D5F"/>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1F5"/>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696"/>
    <w:rsid w:val="005C5186"/>
    <w:rsid w:val="005C5402"/>
    <w:rsid w:val="005C548E"/>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2D3"/>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A1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AC5"/>
    <w:rsid w:val="006302E0"/>
    <w:rsid w:val="0063060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9E8"/>
    <w:rsid w:val="00636A17"/>
    <w:rsid w:val="0063703B"/>
    <w:rsid w:val="006378C4"/>
    <w:rsid w:val="00640E50"/>
    <w:rsid w:val="00640EC7"/>
    <w:rsid w:val="00641975"/>
    <w:rsid w:val="00641FA0"/>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70B"/>
    <w:rsid w:val="0064481A"/>
    <w:rsid w:val="00644C3A"/>
    <w:rsid w:val="00644D13"/>
    <w:rsid w:val="00645089"/>
    <w:rsid w:val="00645553"/>
    <w:rsid w:val="00645637"/>
    <w:rsid w:val="0064591A"/>
    <w:rsid w:val="00645A8E"/>
    <w:rsid w:val="00645D07"/>
    <w:rsid w:val="00645E86"/>
    <w:rsid w:val="00646188"/>
    <w:rsid w:val="00646640"/>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1A"/>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26F"/>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3F6"/>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49F"/>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E08"/>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439"/>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4ED"/>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28"/>
    <w:rsid w:val="00742476"/>
    <w:rsid w:val="0074286B"/>
    <w:rsid w:val="00742974"/>
    <w:rsid w:val="00742E83"/>
    <w:rsid w:val="00743779"/>
    <w:rsid w:val="00743932"/>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822"/>
    <w:rsid w:val="00754BEB"/>
    <w:rsid w:val="00754D6D"/>
    <w:rsid w:val="00754F62"/>
    <w:rsid w:val="007554D1"/>
    <w:rsid w:val="00755955"/>
    <w:rsid w:val="00755B35"/>
    <w:rsid w:val="00755CC8"/>
    <w:rsid w:val="00755F55"/>
    <w:rsid w:val="00756497"/>
    <w:rsid w:val="00756552"/>
    <w:rsid w:val="00756DB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DD6"/>
    <w:rsid w:val="00773376"/>
    <w:rsid w:val="0077392D"/>
    <w:rsid w:val="00773C98"/>
    <w:rsid w:val="00773E3E"/>
    <w:rsid w:val="00774EEB"/>
    <w:rsid w:val="007753D6"/>
    <w:rsid w:val="007755A5"/>
    <w:rsid w:val="0077571D"/>
    <w:rsid w:val="007759C3"/>
    <w:rsid w:val="007763B8"/>
    <w:rsid w:val="0077641A"/>
    <w:rsid w:val="00776A64"/>
    <w:rsid w:val="00776ADF"/>
    <w:rsid w:val="00776B63"/>
    <w:rsid w:val="00776C58"/>
    <w:rsid w:val="00777036"/>
    <w:rsid w:val="00777103"/>
    <w:rsid w:val="0077710D"/>
    <w:rsid w:val="007778FA"/>
    <w:rsid w:val="00777DA8"/>
    <w:rsid w:val="00777FE0"/>
    <w:rsid w:val="00780241"/>
    <w:rsid w:val="00780E0F"/>
    <w:rsid w:val="007812DE"/>
    <w:rsid w:val="0078154A"/>
    <w:rsid w:val="00781566"/>
    <w:rsid w:val="00781795"/>
    <w:rsid w:val="00781A63"/>
    <w:rsid w:val="00781D40"/>
    <w:rsid w:val="007820C9"/>
    <w:rsid w:val="0078243F"/>
    <w:rsid w:val="0078248E"/>
    <w:rsid w:val="0078254A"/>
    <w:rsid w:val="00783150"/>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87"/>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A6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C83"/>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475"/>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01"/>
    <w:rsid w:val="007D5363"/>
    <w:rsid w:val="007D5449"/>
    <w:rsid w:val="007D5534"/>
    <w:rsid w:val="007D5758"/>
    <w:rsid w:val="007D5923"/>
    <w:rsid w:val="007D5C33"/>
    <w:rsid w:val="007D605B"/>
    <w:rsid w:val="007D7DE0"/>
    <w:rsid w:val="007D7FEE"/>
    <w:rsid w:val="007E0104"/>
    <w:rsid w:val="007E04CC"/>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89E"/>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355"/>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2E7"/>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198"/>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58E"/>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51C"/>
    <w:rsid w:val="00883F73"/>
    <w:rsid w:val="0088426E"/>
    <w:rsid w:val="00884348"/>
    <w:rsid w:val="00884A1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08"/>
    <w:rsid w:val="00893106"/>
    <w:rsid w:val="008933FC"/>
    <w:rsid w:val="008934CA"/>
    <w:rsid w:val="00893540"/>
    <w:rsid w:val="00893E62"/>
    <w:rsid w:val="008948B8"/>
    <w:rsid w:val="00895015"/>
    <w:rsid w:val="0089550A"/>
    <w:rsid w:val="00895DD3"/>
    <w:rsid w:val="00896414"/>
    <w:rsid w:val="008972F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99D"/>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0A4"/>
    <w:rsid w:val="008B5BFA"/>
    <w:rsid w:val="008B61AB"/>
    <w:rsid w:val="008B6359"/>
    <w:rsid w:val="008B64BF"/>
    <w:rsid w:val="008B65D8"/>
    <w:rsid w:val="008B6F4B"/>
    <w:rsid w:val="008B7302"/>
    <w:rsid w:val="008B7B8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968"/>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350"/>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26B"/>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7B5"/>
    <w:rsid w:val="009158DF"/>
    <w:rsid w:val="00916382"/>
    <w:rsid w:val="00916905"/>
    <w:rsid w:val="00916BCF"/>
    <w:rsid w:val="0091707E"/>
    <w:rsid w:val="009170D3"/>
    <w:rsid w:val="00917241"/>
    <w:rsid w:val="0091727B"/>
    <w:rsid w:val="0091745D"/>
    <w:rsid w:val="00917B5E"/>
    <w:rsid w:val="00917FA1"/>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C34"/>
    <w:rsid w:val="00927A7F"/>
    <w:rsid w:val="00927C36"/>
    <w:rsid w:val="00927E2D"/>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8D7"/>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AB3"/>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5FFC"/>
    <w:rsid w:val="00976B89"/>
    <w:rsid w:val="00976FCA"/>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24C"/>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2B6"/>
    <w:rsid w:val="009C5419"/>
    <w:rsid w:val="009C5BEB"/>
    <w:rsid w:val="009C5E27"/>
    <w:rsid w:val="009C64FA"/>
    <w:rsid w:val="009C6C1D"/>
    <w:rsid w:val="009C6EDB"/>
    <w:rsid w:val="009C7395"/>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DD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220"/>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292"/>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4EE"/>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0F2"/>
    <w:rsid w:val="00A665C7"/>
    <w:rsid w:val="00A66C93"/>
    <w:rsid w:val="00A66F00"/>
    <w:rsid w:val="00A66F5C"/>
    <w:rsid w:val="00A67702"/>
    <w:rsid w:val="00A67E3F"/>
    <w:rsid w:val="00A70ECB"/>
    <w:rsid w:val="00A70F74"/>
    <w:rsid w:val="00A712F7"/>
    <w:rsid w:val="00A71437"/>
    <w:rsid w:val="00A7235A"/>
    <w:rsid w:val="00A72531"/>
    <w:rsid w:val="00A72636"/>
    <w:rsid w:val="00A7265A"/>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50F"/>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2B25"/>
    <w:rsid w:val="00AC3862"/>
    <w:rsid w:val="00AC4123"/>
    <w:rsid w:val="00AC451A"/>
    <w:rsid w:val="00AC478F"/>
    <w:rsid w:val="00AC4C2C"/>
    <w:rsid w:val="00AC4DE1"/>
    <w:rsid w:val="00AC4DF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59C"/>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E0A"/>
    <w:rsid w:val="00AE0FCB"/>
    <w:rsid w:val="00AE1B7D"/>
    <w:rsid w:val="00AE1C38"/>
    <w:rsid w:val="00AE2C29"/>
    <w:rsid w:val="00AE2FBA"/>
    <w:rsid w:val="00AE3017"/>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B0F"/>
    <w:rsid w:val="00AF0002"/>
    <w:rsid w:val="00AF0481"/>
    <w:rsid w:val="00AF0AEB"/>
    <w:rsid w:val="00AF0C58"/>
    <w:rsid w:val="00AF1079"/>
    <w:rsid w:val="00AF12F9"/>
    <w:rsid w:val="00AF1D5E"/>
    <w:rsid w:val="00AF203B"/>
    <w:rsid w:val="00AF2484"/>
    <w:rsid w:val="00AF2BC0"/>
    <w:rsid w:val="00AF49EA"/>
    <w:rsid w:val="00AF4F20"/>
    <w:rsid w:val="00AF4F66"/>
    <w:rsid w:val="00AF5647"/>
    <w:rsid w:val="00AF56B7"/>
    <w:rsid w:val="00AF5AFE"/>
    <w:rsid w:val="00AF666D"/>
    <w:rsid w:val="00AF6706"/>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131"/>
    <w:rsid w:val="00B21420"/>
    <w:rsid w:val="00B2149A"/>
    <w:rsid w:val="00B2158E"/>
    <w:rsid w:val="00B21FAC"/>
    <w:rsid w:val="00B2231F"/>
    <w:rsid w:val="00B223DF"/>
    <w:rsid w:val="00B22493"/>
    <w:rsid w:val="00B224A8"/>
    <w:rsid w:val="00B22598"/>
    <w:rsid w:val="00B229BB"/>
    <w:rsid w:val="00B22C57"/>
    <w:rsid w:val="00B23142"/>
    <w:rsid w:val="00B2360C"/>
    <w:rsid w:val="00B23832"/>
    <w:rsid w:val="00B23EFF"/>
    <w:rsid w:val="00B245CF"/>
    <w:rsid w:val="00B24765"/>
    <w:rsid w:val="00B24FBC"/>
    <w:rsid w:val="00B25AB2"/>
    <w:rsid w:val="00B262FB"/>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1736"/>
    <w:rsid w:val="00B429BA"/>
    <w:rsid w:val="00B42D85"/>
    <w:rsid w:val="00B42E79"/>
    <w:rsid w:val="00B433DE"/>
    <w:rsid w:val="00B4369C"/>
    <w:rsid w:val="00B437BB"/>
    <w:rsid w:val="00B438C3"/>
    <w:rsid w:val="00B44444"/>
    <w:rsid w:val="00B4493E"/>
    <w:rsid w:val="00B44A2B"/>
    <w:rsid w:val="00B4516E"/>
    <w:rsid w:val="00B45389"/>
    <w:rsid w:val="00B457E2"/>
    <w:rsid w:val="00B458C2"/>
    <w:rsid w:val="00B4690A"/>
    <w:rsid w:val="00B4717F"/>
    <w:rsid w:val="00B4780B"/>
    <w:rsid w:val="00B47AF6"/>
    <w:rsid w:val="00B50F32"/>
    <w:rsid w:val="00B512C9"/>
    <w:rsid w:val="00B5131B"/>
    <w:rsid w:val="00B52051"/>
    <w:rsid w:val="00B5221E"/>
    <w:rsid w:val="00B5248C"/>
    <w:rsid w:val="00B526A3"/>
    <w:rsid w:val="00B52D73"/>
    <w:rsid w:val="00B53063"/>
    <w:rsid w:val="00B533C7"/>
    <w:rsid w:val="00B5361C"/>
    <w:rsid w:val="00B53682"/>
    <w:rsid w:val="00B538B9"/>
    <w:rsid w:val="00B53EE2"/>
    <w:rsid w:val="00B54457"/>
    <w:rsid w:val="00B54531"/>
    <w:rsid w:val="00B546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865"/>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25"/>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EF3"/>
    <w:rsid w:val="00B870F1"/>
    <w:rsid w:val="00B8751C"/>
    <w:rsid w:val="00B876CB"/>
    <w:rsid w:val="00B8775E"/>
    <w:rsid w:val="00B87B96"/>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97EA3"/>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A7DBE"/>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26"/>
    <w:rsid w:val="00BB766C"/>
    <w:rsid w:val="00BB7EEF"/>
    <w:rsid w:val="00BC0244"/>
    <w:rsid w:val="00BC0602"/>
    <w:rsid w:val="00BC0DC9"/>
    <w:rsid w:val="00BC0FB0"/>
    <w:rsid w:val="00BC15FC"/>
    <w:rsid w:val="00BC1BF9"/>
    <w:rsid w:val="00BC1F14"/>
    <w:rsid w:val="00BC2134"/>
    <w:rsid w:val="00BC2C8D"/>
    <w:rsid w:val="00BC3B5E"/>
    <w:rsid w:val="00BC3F46"/>
    <w:rsid w:val="00BC4020"/>
    <w:rsid w:val="00BC49CD"/>
    <w:rsid w:val="00BC5478"/>
    <w:rsid w:val="00BC54EF"/>
    <w:rsid w:val="00BC5557"/>
    <w:rsid w:val="00BC559A"/>
    <w:rsid w:val="00BC5780"/>
    <w:rsid w:val="00BC5D5B"/>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319"/>
    <w:rsid w:val="00BD4445"/>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9D"/>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2C7"/>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4D"/>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58"/>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3ED"/>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E54"/>
    <w:rsid w:val="00C46F79"/>
    <w:rsid w:val="00C46FC9"/>
    <w:rsid w:val="00C474A3"/>
    <w:rsid w:val="00C509E0"/>
    <w:rsid w:val="00C51011"/>
    <w:rsid w:val="00C51174"/>
    <w:rsid w:val="00C515D3"/>
    <w:rsid w:val="00C51B84"/>
    <w:rsid w:val="00C51D1C"/>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28"/>
    <w:rsid w:val="00C715E0"/>
    <w:rsid w:val="00C72E75"/>
    <w:rsid w:val="00C734A5"/>
    <w:rsid w:val="00C734E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42F"/>
    <w:rsid w:val="00C77B9A"/>
    <w:rsid w:val="00C80C33"/>
    <w:rsid w:val="00C80F2F"/>
    <w:rsid w:val="00C836B5"/>
    <w:rsid w:val="00C83B22"/>
    <w:rsid w:val="00C845B7"/>
    <w:rsid w:val="00C857EB"/>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2F91"/>
    <w:rsid w:val="00C9345A"/>
    <w:rsid w:val="00C93AA0"/>
    <w:rsid w:val="00C94090"/>
    <w:rsid w:val="00C949F5"/>
    <w:rsid w:val="00C94FBE"/>
    <w:rsid w:val="00C95433"/>
    <w:rsid w:val="00C955D1"/>
    <w:rsid w:val="00C95AB8"/>
    <w:rsid w:val="00C95B0B"/>
    <w:rsid w:val="00C95F0C"/>
    <w:rsid w:val="00C96891"/>
    <w:rsid w:val="00C96993"/>
    <w:rsid w:val="00C96D6C"/>
    <w:rsid w:val="00C96EE5"/>
    <w:rsid w:val="00C97601"/>
    <w:rsid w:val="00C97657"/>
    <w:rsid w:val="00CA1166"/>
    <w:rsid w:val="00CA1566"/>
    <w:rsid w:val="00CA1759"/>
    <w:rsid w:val="00CA18A7"/>
    <w:rsid w:val="00CA1A2F"/>
    <w:rsid w:val="00CA1B67"/>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7E6"/>
    <w:rsid w:val="00CB08DC"/>
    <w:rsid w:val="00CB1C0C"/>
    <w:rsid w:val="00CB1C2D"/>
    <w:rsid w:val="00CB1CA5"/>
    <w:rsid w:val="00CB1CC6"/>
    <w:rsid w:val="00CB1FB7"/>
    <w:rsid w:val="00CB2443"/>
    <w:rsid w:val="00CB2579"/>
    <w:rsid w:val="00CB25D7"/>
    <w:rsid w:val="00CB2D0D"/>
    <w:rsid w:val="00CB33B9"/>
    <w:rsid w:val="00CB395E"/>
    <w:rsid w:val="00CB3A8F"/>
    <w:rsid w:val="00CB4229"/>
    <w:rsid w:val="00CB43FE"/>
    <w:rsid w:val="00CB45F8"/>
    <w:rsid w:val="00CB4A05"/>
    <w:rsid w:val="00CB4C5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BB3"/>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27B"/>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CF7C97"/>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81F"/>
    <w:rsid w:val="00D05416"/>
    <w:rsid w:val="00D05502"/>
    <w:rsid w:val="00D056C0"/>
    <w:rsid w:val="00D05892"/>
    <w:rsid w:val="00D058A3"/>
    <w:rsid w:val="00D05C75"/>
    <w:rsid w:val="00D05F26"/>
    <w:rsid w:val="00D06063"/>
    <w:rsid w:val="00D06084"/>
    <w:rsid w:val="00D06131"/>
    <w:rsid w:val="00D07346"/>
    <w:rsid w:val="00D07765"/>
    <w:rsid w:val="00D07793"/>
    <w:rsid w:val="00D078B3"/>
    <w:rsid w:val="00D079ED"/>
    <w:rsid w:val="00D07C9C"/>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C12"/>
    <w:rsid w:val="00D14D48"/>
    <w:rsid w:val="00D14E24"/>
    <w:rsid w:val="00D14EE7"/>
    <w:rsid w:val="00D14F29"/>
    <w:rsid w:val="00D14F40"/>
    <w:rsid w:val="00D15210"/>
    <w:rsid w:val="00D15288"/>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2D8A"/>
    <w:rsid w:val="00D23005"/>
    <w:rsid w:val="00D2333E"/>
    <w:rsid w:val="00D23D0E"/>
    <w:rsid w:val="00D24983"/>
    <w:rsid w:val="00D24D9F"/>
    <w:rsid w:val="00D25604"/>
    <w:rsid w:val="00D25B8C"/>
    <w:rsid w:val="00D26FC2"/>
    <w:rsid w:val="00D270B3"/>
    <w:rsid w:val="00D27135"/>
    <w:rsid w:val="00D2725B"/>
    <w:rsid w:val="00D302F8"/>
    <w:rsid w:val="00D30DFC"/>
    <w:rsid w:val="00D31D2C"/>
    <w:rsid w:val="00D3264A"/>
    <w:rsid w:val="00D32A6E"/>
    <w:rsid w:val="00D32E8E"/>
    <w:rsid w:val="00D33354"/>
    <w:rsid w:val="00D33742"/>
    <w:rsid w:val="00D33F14"/>
    <w:rsid w:val="00D34079"/>
    <w:rsid w:val="00D3430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76B"/>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396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1BC"/>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7"/>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3D"/>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919"/>
    <w:rsid w:val="00DA7A4B"/>
    <w:rsid w:val="00DA7ACC"/>
    <w:rsid w:val="00DA7D7B"/>
    <w:rsid w:val="00DB0F93"/>
    <w:rsid w:val="00DB17F5"/>
    <w:rsid w:val="00DB19B1"/>
    <w:rsid w:val="00DB230F"/>
    <w:rsid w:val="00DB278D"/>
    <w:rsid w:val="00DB2A8D"/>
    <w:rsid w:val="00DB2AD1"/>
    <w:rsid w:val="00DB2F5C"/>
    <w:rsid w:val="00DB38A0"/>
    <w:rsid w:val="00DB3C59"/>
    <w:rsid w:val="00DB3CBC"/>
    <w:rsid w:val="00DB4162"/>
    <w:rsid w:val="00DB44E3"/>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B41"/>
    <w:rsid w:val="00DD12E2"/>
    <w:rsid w:val="00DD16E7"/>
    <w:rsid w:val="00DD177B"/>
    <w:rsid w:val="00DD1CBF"/>
    <w:rsid w:val="00DD29EF"/>
    <w:rsid w:val="00DD2D60"/>
    <w:rsid w:val="00DD3022"/>
    <w:rsid w:val="00DD319B"/>
    <w:rsid w:val="00DD3361"/>
    <w:rsid w:val="00DD37D5"/>
    <w:rsid w:val="00DD38FB"/>
    <w:rsid w:val="00DD397F"/>
    <w:rsid w:val="00DD3D5C"/>
    <w:rsid w:val="00DD4200"/>
    <w:rsid w:val="00DD47D8"/>
    <w:rsid w:val="00DD482D"/>
    <w:rsid w:val="00DD4F52"/>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EDE"/>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18F"/>
    <w:rsid w:val="00E132A2"/>
    <w:rsid w:val="00E135E3"/>
    <w:rsid w:val="00E140DB"/>
    <w:rsid w:val="00E14410"/>
    <w:rsid w:val="00E1547E"/>
    <w:rsid w:val="00E15996"/>
    <w:rsid w:val="00E15B7C"/>
    <w:rsid w:val="00E15CE9"/>
    <w:rsid w:val="00E15DB0"/>
    <w:rsid w:val="00E16144"/>
    <w:rsid w:val="00E162F9"/>
    <w:rsid w:val="00E16B94"/>
    <w:rsid w:val="00E16CB7"/>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818"/>
    <w:rsid w:val="00E30EAD"/>
    <w:rsid w:val="00E30EE0"/>
    <w:rsid w:val="00E30F72"/>
    <w:rsid w:val="00E31B8A"/>
    <w:rsid w:val="00E3206C"/>
    <w:rsid w:val="00E3215F"/>
    <w:rsid w:val="00E32A05"/>
    <w:rsid w:val="00E32BE3"/>
    <w:rsid w:val="00E32E70"/>
    <w:rsid w:val="00E3371C"/>
    <w:rsid w:val="00E33815"/>
    <w:rsid w:val="00E34147"/>
    <w:rsid w:val="00E34CB6"/>
    <w:rsid w:val="00E34D35"/>
    <w:rsid w:val="00E35018"/>
    <w:rsid w:val="00E3515A"/>
    <w:rsid w:val="00E3585C"/>
    <w:rsid w:val="00E35F9D"/>
    <w:rsid w:val="00E3606E"/>
    <w:rsid w:val="00E368B6"/>
    <w:rsid w:val="00E36E2C"/>
    <w:rsid w:val="00E36ECB"/>
    <w:rsid w:val="00E3707E"/>
    <w:rsid w:val="00E37291"/>
    <w:rsid w:val="00E3737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46D"/>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CA4"/>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0F9"/>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332"/>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A53"/>
    <w:rsid w:val="00ED2EB8"/>
    <w:rsid w:val="00ED34F6"/>
    <w:rsid w:val="00ED35C0"/>
    <w:rsid w:val="00ED3911"/>
    <w:rsid w:val="00ED3DA0"/>
    <w:rsid w:val="00ED41FC"/>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A8"/>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5F"/>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D41"/>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017"/>
    <w:rsid w:val="00F40403"/>
    <w:rsid w:val="00F40AB4"/>
    <w:rsid w:val="00F41112"/>
    <w:rsid w:val="00F411B4"/>
    <w:rsid w:val="00F41594"/>
    <w:rsid w:val="00F4185B"/>
    <w:rsid w:val="00F418D3"/>
    <w:rsid w:val="00F42107"/>
    <w:rsid w:val="00F42A49"/>
    <w:rsid w:val="00F42A7A"/>
    <w:rsid w:val="00F42EFD"/>
    <w:rsid w:val="00F43039"/>
    <w:rsid w:val="00F43E40"/>
    <w:rsid w:val="00F43FAD"/>
    <w:rsid w:val="00F440C9"/>
    <w:rsid w:val="00F440EE"/>
    <w:rsid w:val="00F44818"/>
    <w:rsid w:val="00F4494E"/>
    <w:rsid w:val="00F451F3"/>
    <w:rsid w:val="00F4541A"/>
    <w:rsid w:val="00F45C9E"/>
    <w:rsid w:val="00F45CA1"/>
    <w:rsid w:val="00F462F0"/>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54E"/>
    <w:rsid w:val="00F75B81"/>
    <w:rsid w:val="00F75E2C"/>
    <w:rsid w:val="00F760EE"/>
    <w:rsid w:val="00F76223"/>
    <w:rsid w:val="00F76B07"/>
    <w:rsid w:val="00F77161"/>
    <w:rsid w:val="00F77596"/>
    <w:rsid w:val="00F77896"/>
    <w:rsid w:val="00F77BB3"/>
    <w:rsid w:val="00F800B0"/>
    <w:rsid w:val="00F80204"/>
    <w:rsid w:val="00F80770"/>
    <w:rsid w:val="00F8097E"/>
    <w:rsid w:val="00F8100E"/>
    <w:rsid w:val="00F8149A"/>
    <w:rsid w:val="00F816B7"/>
    <w:rsid w:val="00F8178C"/>
    <w:rsid w:val="00F81C1E"/>
    <w:rsid w:val="00F81E14"/>
    <w:rsid w:val="00F8291D"/>
    <w:rsid w:val="00F83203"/>
    <w:rsid w:val="00F836D5"/>
    <w:rsid w:val="00F83F67"/>
    <w:rsid w:val="00F84461"/>
    <w:rsid w:val="00F85101"/>
    <w:rsid w:val="00F851C4"/>
    <w:rsid w:val="00F8520A"/>
    <w:rsid w:val="00F85475"/>
    <w:rsid w:val="00F858E0"/>
    <w:rsid w:val="00F85FBC"/>
    <w:rsid w:val="00F864E7"/>
    <w:rsid w:val="00F8670F"/>
    <w:rsid w:val="00F86963"/>
    <w:rsid w:val="00F87086"/>
    <w:rsid w:val="00F90134"/>
    <w:rsid w:val="00F907C7"/>
    <w:rsid w:val="00F9198D"/>
    <w:rsid w:val="00F91B15"/>
    <w:rsid w:val="00F91B7E"/>
    <w:rsid w:val="00F92016"/>
    <w:rsid w:val="00F925B4"/>
    <w:rsid w:val="00F925F6"/>
    <w:rsid w:val="00F93AA3"/>
    <w:rsid w:val="00F93C86"/>
    <w:rsid w:val="00F94191"/>
    <w:rsid w:val="00F9443B"/>
    <w:rsid w:val="00F94CA5"/>
    <w:rsid w:val="00F952C5"/>
    <w:rsid w:val="00F953FE"/>
    <w:rsid w:val="00F96A6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0A5"/>
    <w:rsid w:val="00FA6476"/>
    <w:rsid w:val="00FA6A95"/>
    <w:rsid w:val="00FA6E13"/>
    <w:rsid w:val="00FA6E6B"/>
    <w:rsid w:val="00FA70CC"/>
    <w:rsid w:val="00FA7316"/>
    <w:rsid w:val="00FA77D4"/>
    <w:rsid w:val="00FA798A"/>
    <w:rsid w:val="00FA7E20"/>
    <w:rsid w:val="00FB07B5"/>
    <w:rsid w:val="00FB0FF2"/>
    <w:rsid w:val="00FB18B5"/>
    <w:rsid w:val="00FB197F"/>
    <w:rsid w:val="00FB23DD"/>
    <w:rsid w:val="00FB2830"/>
    <w:rsid w:val="00FB2D75"/>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0B9"/>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55A"/>
    <w:rsid w:val="00FE4949"/>
    <w:rsid w:val="00FE4B78"/>
    <w:rsid w:val="00FE4B9D"/>
    <w:rsid w:val="00FE4CC7"/>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 w:val="00FF7B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A5B8FB7"/>
  <w15:docId w15:val="{D7E8F111-9363-4512-BCAE-EDA57EF3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Normalnumbered">
    <w:name w:val="Normal numbered"/>
    <w:basedOn w:val="ListParagraph"/>
    <w:qFormat/>
    <w:rsid w:val="00122199"/>
    <w:pPr>
      <w:spacing w:after="113"/>
      <w:ind w:left="0"/>
      <w:contextualSpacing w:val="0"/>
    </w:pPr>
    <w:rPr>
      <w:rFonts w:ascii="Arial" w:hAnsi="Arial"/>
      <w:color w:val="auto"/>
      <w:szCs w:val="22"/>
    </w:rPr>
  </w:style>
  <w:style w:type="character" w:styleId="UnresolvedMention">
    <w:name w:val="Unresolved Mention"/>
    <w:basedOn w:val="DefaultParagraphFont"/>
    <w:uiPriority w:val="99"/>
    <w:semiHidden/>
    <w:unhideWhenUsed/>
    <w:rsid w:val="007C1475"/>
    <w:rPr>
      <w:color w:val="808080"/>
      <w:shd w:val="clear" w:color="auto" w:fill="E6E6E6"/>
    </w:rPr>
  </w:style>
  <w:style w:type="paragraph" w:customStyle="1" w:styleId="FirstParagraph">
    <w:name w:val="First Paragraph"/>
    <w:basedOn w:val="BodyText"/>
    <w:next w:val="BodyText"/>
    <w:qFormat/>
    <w:rsid w:val="004C57CE"/>
    <w:pPr>
      <w:spacing w:before="180" w:after="180" w:line="240" w:lineRule="auto"/>
    </w:pPr>
    <w:rPr>
      <w:rFonts w:eastAsiaTheme="minorHAnsi" w:cstheme="minorBidi"/>
      <w:color w:val="auto"/>
      <w:sz w:val="24"/>
      <w:szCs w:val="24"/>
      <w:lang w:val="en-US"/>
    </w:rPr>
  </w:style>
  <w:style w:type="character" w:customStyle="1" w:styleId="ListParagraphChar">
    <w:name w:val="List Paragraph Char"/>
    <w:aliases w:val="breifing heading Char"/>
    <w:basedOn w:val="DefaultParagraphFont"/>
    <w:link w:val="ListParagraph"/>
    <w:uiPriority w:val="34"/>
    <w:rsid w:val="004C57CE"/>
  </w:style>
  <w:style w:type="paragraph" w:styleId="Revision">
    <w:name w:val="Revision"/>
    <w:hidden/>
    <w:uiPriority w:val="99"/>
    <w:semiHidden/>
    <w:rsid w:val="00AC4DF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935788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mailto:bryan.mole@delwp.vic.gov.a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ari.vic.gov.au/research/rivers-and-estuaries/riparian-intervention-monitoring-program" TargetMode="External"/><Relationship Id="rId20" Type="http://schemas.openxmlformats.org/officeDocument/2006/relationships/image" Target="media/image7.jp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mailto:customer.service@delwp.vic.gov.au"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hyperlink" Target="https://www.ari.vic.gov.au/research/rivers-and-estuaries/riparian-intervention-monitoring-progra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62153-CDF2-4814-BC48-D5DFC1C1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1510</Words>
  <Characters>8609</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Lauren Dodd</dc:creator>
  <cp:lastModifiedBy>Phoebe V Macak (DELWP)</cp:lastModifiedBy>
  <cp:revision>8</cp:revision>
  <cp:lastPrinted>2021-06-15T00:42:00Z</cp:lastPrinted>
  <dcterms:created xsi:type="dcterms:W3CDTF">2021-06-15T00:35:00Z</dcterms:created>
  <dcterms:modified xsi:type="dcterms:W3CDTF">2021-06-22T04:06:00Z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2021-05-10T21:04:50Z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95804ee3-38f0-4d3a-af3a-b91dae0cfff2</vt:lpwstr>
  </property>
  <property fmtid="{D5CDD505-2E9C-101B-9397-08002B2CF9AE}" pid="24" name="MSIP_Label_4257e2ab-f512-40e2-9c9a-c64247360765_ContentBits">
    <vt:lpwstr>2</vt:lpwstr>
  </property>
</Properties>
</file>