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37220851"/>
    <w:bookmarkStart w:id="1" w:name="_Toc106305998"/>
    <w:bookmarkEnd w:id="0"/>
    <w:p w14:paraId="4EC2BB59" w14:textId="17AC7EF2" w:rsidR="00254F12" w:rsidRPr="00862057" w:rsidRDefault="00E37575" w:rsidP="001806EE">
      <w:pPr>
        <w:pStyle w:val="Heading1"/>
        <w:framePr w:wrap="around"/>
      </w:pPr>
      <w:sdt>
        <w:sdtPr>
          <w:alias w:val="Document Title"/>
          <w:tag w:val=""/>
          <w:id w:val="-432211567"/>
          <w:placeholder>
            <w:docPart w:val="330DF69E36D64D6BB452F60A6175A187"/>
          </w:placeholder>
          <w:dataBinding w:prefixMappings="xmlns:ns0='http://purl.org/dc/elements/1.1/' xmlns:ns1='http://schemas.openxmlformats.org/package/2006/metadata/core-properties' " w:xpath="/ns1:coreProperties[1]/ns0:title[1]" w:storeItemID="{6C3C8BC8-F283-45AE-878A-BAB7291924A1}"/>
          <w:text/>
        </w:sdtPr>
        <w:sdtEndPr/>
        <w:sdtContent>
          <w:r w:rsidR="00111B79">
            <w:t>Assessment of the 2019-2020 fire</w:t>
          </w:r>
          <w:r w:rsidR="00416511">
            <w:t>s</w:t>
          </w:r>
          <w:r w:rsidR="00111B79">
            <w:t xml:space="preserve"> on the Southern Greater Glider and Yellow-bellied Glider</w:t>
          </w:r>
          <w:r w:rsidR="00416511">
            <w:t xml:space="preserve"> in eastern Victoria</w:t>
          </w:r>
        </w:sdtContent>
      </w:sdt>
    </w:p>
    <w:sdt>
      <w:sdtPr>
        <w:alias w:val="Subtitle"/>
        <w:tag w:val=""/>
        <w:id w:val="328029620"/>
        <w:placeholder>
          <w:docPart w:val="869D546C2C224E508E78103C2D1F1F57"/>
        </w:placeholder>
        <w:dataBinding w:prefixMappings="xmlns:ns0='http://purl.org/dc/elements/1.1/' xmlns:ns1='http://schemas.openxmlformats.org/package/2006/metadata/core-properties' " w:xpath="/ns1:coreProperties[1]/ns0:subject[1]" w:storeItemID="{6C3C8BC8-F283-45AE-878A-BAB7291924A1}"/>
        <w:text/>
      </w:sdtPr>
      <w:sdtEndPr/>
      <w:sdtContent>
        <w:p w14:paraId="1F9A2159" w14:textId="134BB760" w:rsidR="004C1F02" w:rsidRDefault="00B444F2" w:rsidP="001806EE">
          <w:pPr>
            <w:pStyle w:val="Subtitle"/>
            <w:framePr w:wrap="around"/>
          </w:pPr>
          <w:r>
            <w:t>Regional Bushfire Recovery for Multiregional Species and Strategic Projects Program</w:t>
          </w:r>
        </w:p>
      </w:sdtContent>
    </w:sdt>
    <w:p w14:paraId="76FE08E7" w14:textId="77777777" w:rsidR="00254F12" w:rsidRPr="004C1F02" w:rsidRDefault="00254F12" w:rsidP="004C1F02">
      <w:pPr>
        <w:pStyle w:val="xVicLogo"/>
        <w:framePr w:wrap="around"/>
      </w:pPr>
      <w:bookmarkStart w:id="2" w:name="Here"/>
      <w:bookmarkEnd w:id="2"/>
      <w:r w:rsidRPr="004C1F02">
        <w:rPr>
          <w:noProof/>
        </w:rPr>
        <w:drawing>
          <wp:inline distT="0" distB="0" distL="0" distR="0" wp14:anchorId="095CD031" wp14:editId="48AB8D0A">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8080" cy="444948"/>
                    </a:xfrm>
                    <a:prstGeom prst="rect">
                      <a:avLst/>
                    </a:prstGeom>
                  </pic:spPr>
                </pic:pic>
              </a:graphicData>
            </a:graphic>
          </wp:inline>
        </w:drawing>
      </w:r>
    </w:p>
    <w:p w14:paraId="0AA88141" w14:textId="77777777" w:rsidR="003E34ED" w:rsidRDefault="003E34ED" w:rsidP="00D654E8">
      <w:pPr>
        <w:pStyle w:val="xPartnerLogo"/>
        <w:framePr w:wrap="around"/>
      </w:pPr>
      <w:r>
        <w:rPr>
          <w:noProof/>
        </w:rPr>
        <w:drawing>
          <wp:inline distT="0" distB="0" distL="0" distR="0" wp14:anchorId="784E9D09" wp14:editId="149FF4B8">
            <wp:extent cx="760058" cy="445770"/>
            <wp:effectExtent l="0" t="0" r="2540" b="0"/>
            <wp:docPr id="10" name="Picture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0058" cy="445770"/>
                    </a:xfrm>
                    <a:prstGeom prst="rect">
                      <a:avLst/>
                    </a:prstGeom>
                  </pic:spPr>
                </pic:pic>
              </a:graphicData>
            </a:graphic>
          </wp:inline>
        </w:drawing>
      </w:r>
      <w:r>
        <w:t> </w:t>
      </w:r>
      <w:r>
        <w:rPr>
          <w:noProof/>
        </w:rPr>
        <w:drawing>
          <wp:inline distT="0" distB="0" distL="0" distR="0" wp14:anchorId="2FB8358A" wp14:editId="29BE0A6B">
            <wp:extent cx="853148" cy="445770"/>
            <wp:effectExtent l="0" t="0" r="4445" b="0"/>
            <wp:docPr id="11" name="Picture 1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3148" cy="445770"/>
                    </a:xfrm>
                    <a:prstGeom prst="rect">
                      <a:avLst/>
                    </a:prstGeom>
                  </pic:spPr>
                </pic:pic>
              </a:graphicData>
            </a:graphic>
          </wp:inline>
        </w:drawing>
      </w:r>
    </w:p>
    <w:p w14:paraId="7D734D7C" w14:textId="48B41620" w:rsidR="008C06B8" w:rsidRDefault="007C1D8B" w:rsidP="00FE7FB1">
      <w:pPr>
        <w:pStyle w:val="BodyText"/>
      </w:pPr>
      <w:r>
        <w:rPr>
          <w:noProof/>
        </w:rPr>
        <mc:AlternateContent>
          <mc:Choice Requires="wps">
            <w:drawing>
              <wp:anchor distT="0" distB="0" distL="114300" distR="114300" simplePos="0" relativeHeight="251658259" behindDoc="0" locked="0" layoutInCell="1" allowOverlap="1" wp14:anchorId="7D851F0C" wp14:editId="7E39DEE9">
                <wp:simplePos x="0" y="0"/>
                <wp:positionH relativeFrom="margin">
                  <wp:align>left</wp:align>
                </wp:positionH>
                <wp:positionV relativeFrom="paragraph">
                  <wp:posOffset>1780788</wp:posOffset>
                </wp:positionV>
                <wp:extent cx="6737350" cy="1478915"/>
                <wp:effectExtent l="0" t="0" r="6350" b="698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1478943"/>
                        </a:xfrm>
                        <a:prstGeom prst="rect">
                          <a:avLst/>
                        </a:prstGeom>
                        <a:solidFill>
                          <a:schemeClr val="accent2">
                            <a:lumMod val="20000"/>
                            <a:lumOff val="80000"/>
                          </a:schemeClr>
                        </a:solidFill>
                        <a:ln w="9525">
                          <a:noFill/>
                          <a:miter lim="800000"/>
                          <a:headEnd/>
                          <a:tailEnd/>
                        </a:ln>
                      </wps:spPr>
                      <wps:txbx>
                        <w:txbxContent>
                          <w:p w14:paraId="7930FDD9" w14:textId="77777777" w:rsidR="003E34ED" w:rsidRDefault="003E34ED" w:rsidP="003E34ED">
                            <w:pPr>
                              <w:pStyle w:val="Heading2"/>
                              <w:spacing w:before="120"/>
                            </w:pPr>
                            <w:r>
                              <w:t>Key Messages</w:t>
                            </w:r>
                          </w:p>
                          <w:p w14:paraId="67875F45" w14:textId="0EB4C41C" w:rsidR="003E34ED" w:rsidRPr="00A84F2B" w:rsidRDefault="00A535BA" w:rsidP="003E34ED">
                            <w:pPr>
                              <w:pStyle w:val="ListBullet"/>
                              <w:numPr>
                                <w:ilvl w:val="0"/>
                                <w:numId w:val="41"/>
                              </w:numPr>
                            </w:pPr>
                            <w:r w:rsidRPr="00A84F2B">
                              <w:t xml:space="preserve">Densities of </w:t>
                            </w:r>
                            <w:r w:rsidR="00A84F2B">
                              <w:t xml:space="preserve">Southern </w:t>
                            </w:r>
                            <w:r w:rsidRPr="00A84F2B">
                              <w:t>Greater Gliders were lower in more severely burnt habitat</w:t>
                            </w:r>
                          </w:p>
                          <w:p w14:paraId="4F5EDA91" w14:textId="6F99EF98" w:rsidR="003E34ED" w:rsidRDefault="00111B79" w:rsidP="003E34ED">
                            <w:pPr>
                              <w:pStyle w:val="ListBullet"/>
                              <w:numPr>
                                <w:ilvl w:val="0"/>
                                <w:numId w:val="41"/>
                              </w:numPr>
                            </w:pPr>
                            <w:r>
                              <w:t>The p</w:t>
                            </w:r>
                            <w:r w:rsidR="00AC1234">
                              <w:t xml:space="preserve">ost-fire population estimate of Southern Greater Gliders across the </w:t>
                            </w:r>
                            <w:r w:rsidR="00C7309A">
                              <w:t>1.3 million</w:t>
                            </w:r>
                            <w:r w:rsidR="00A84F2B">
                              <w:t xml:space="preserve"> ha fire footprint</w:t>
                            </w:r>
                            <w:r w:rsidR="00AC1234">
                              <w:t xml:space="preserve"> is 8</w:t>
                            </w:r>
                            <w:r w:rsidR="008127CD">
                              <w:t>2</w:t>
                            </w:r>
                            <w:r w:rsidR="00C34C9F">
                              <w:t>,000</w:t>
                            </w:r>
                            <w:r w:rsidR="00AC1234">
                              <w:t xml:space="preserve"> (95% CI 55</w:t>
                            </w:r>
                            <w:r w:rsidR="00C34C9F">
                              <w:t>,000</w:t>
                            </w:r>
                            <w:r w:rsidR="00AC1234">
                              <w:t>-120</w:t>
                            </w:r>
                            <w:r w:rsidR="00C34C9F">
                              <w:t>,000</w:t>
                            </w:r>
                            <w:r w:rsidR="00AC1234">
                              <w:t>)</w:t>
                            </w:r>
                          </w:p>
                          <w:p w14:paraId="04F3DA3A" w14:textId="07B6B2B1" w:rsidR="003E34ED" w:rsidRDefault="00A535BA" w:rsidP="003E34ED">
                            <w:pPr>
                              <w:pStyle w:val="ListBullet"/>
                              <w:numPr>
                                <w:ilvl w:val="0"/>
                                <w:numId w:val="41"/>
                              </w:numPr>
                            </w:pPr>
                            <w:r w:rsidRPr="00A84F2B">
                              <w:t xml:space="preserve">Relative abundances </w:t>
                            </w:r>
                            <w:r w:rsidR="00111B79" w:rsidRPr="00A84F2B">
                              <w:t>of Yellow-bellied Gliders were lowest where fire severity was high</w:t>
                            </w:r>
                            <w:r w:rsidR="007A0733" w:rsidRPr="00A84F2B">
                              <w:t>e</w:t>
                            </w:r>
                            <w:r w:rsidR="007A0733">
                              <w:t>st</w:t>
                            </w:r>
                          </w:p>
                          <w:p w14:paraId="03AE7223" w14:textId="06F1E581" w:rsidR="007C1D8B" w:rsidRPr="00A84F2B" w:rsidRDefault="007C1D8B" w:rsidP="003E34ED">
                            <w:pPr>
                              <w:pStyle w:val="ListBullet"/>
                              <w:numPr>
                                <w:ilvl w:val="0"/>
                                <w:numId w:val="41"/>
                              </w:numPr>
                            </w:pPr>
                            <w:r w:rsidRPr="00A84F2B">
                              <w:t xml:space="preserve">Unburnt </w:t>
                            </w:r>
                            <w:r w:rsidR="00580094" w:rsidRPr="00A84F2B">
                              <w:t>high-quality</w:t>
                            </w:r>
                            <w:r w:rsidRPr="00A84F2B">
                              <w:t xml:space="preserve"> habitat</w:t>
                            </w:r>
                            <w:r w:rsidR="00A535BA" w:rsidRPr="00A84F2B">
                              <w:t>s</w:t>
                            </w:r>
                            <w:r w:rsidRPr="00A84F2B">
                              <w:t xml:space="preserve"> </w:t>
                            </w:r>
                            <w:r w:rsidR="00580094" w:rsidRPr="00A84F2B">
                              <w:t>ha</w:t>
                            </w:r>
                            <w:r w:rsidR="00A535BA" w:rsidRPr="00A84F2B">
                              <w:t>ve</w:t>
                            </w:r>
                            <w:r w:rsidR="00580094" w:rsidRPr="00A84F2B">
                              <w:t xml:space="preserve"> an important role as </w:t>
                            </w:r>
                            <w:r w:rsidR="00794B54" w:rsidRPr="00A84F2B">
                              <w:t xml:space="preserve">glider </w:t>
                            </w:r>
                            <w:r w:rsidR="00580094" w:rsidRPr="00A84F2B">
                              <w:t>refugia from severe fire</w:t>
                            </w:r>
                          </w:p>
                          <w:p w14:paraId="1A07859D" w14:textId="77777777" w:rsidR="003E34ED" w:rsidRDefault="003E34ED" w:rsidP="003E34ED">
                            <w:pPr>
                              <w:pStyle w:val="ListBullet"/>
                              <w:numPr>
                                <w:ilvl w:val="0"/>
                                <w:numId w:val="0"/>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851F0C" id="_x0000_t202" coordsize="21600,21600" o:spt="202" path="m,l,21600r21600,l21600,xe">
                <v:stroke joinstyle="miter"/>
                <v:path gradientshapeok="t" o:connecttype="rect"/>
              </v:shapetype>
              <v:shape id="Text Box 2" o:spid="_x0000_s1026" type="#_x0000_t202" style="position:absolute;margin-left:0;margin-top:140.2pt;width:530.5pt;height:116.45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" fillcolor="#f4f8d4 [661]" stroked="f">
                <v:textbox>
                  <w:txbxContent>
                    <w:p w14:paraId="7930FDD9" w14:textId="77777777" w:rsidR="003E34ED" w:rsidRDefault="003E34ED" w:rsidP="003E34ED">
                      <w:pPr>
                        <w:pStyle w:val="Heading2"/>
                        <w:spacing w:before="120"/>
                      </w:pPr>
                      <w:r>
                        <w:t>Key Messages</w:t>
                      </w:r>
                    </w:p>
                    <w:p w14:paraId="67875F45" w14:textId="0EB4C41C" w:rsidR="003E34ED" w:rsidRPr="00A84F2B" w:rsidRDefault="00A535BA" w:rsidP="003E34ED">
                      <w:pPr>
                        <w:pStyle w:val="ListBullet"/>
                        <w:numPr>
                          <w:ilvl w:val="0"/>
                          <w:numId w:val="41"/>
                        </w:numPr>
                      </w:pPr>
                      <w:r w:rsidRPr="00A84F2B">
                        <w:t xml:space="preserve">Densities of </w:t>
                      </w:r>
                      <w:r w:rsidR="00A84F2B">
                        <w:t xml:space="preserve">Southern </w:t>
                      </w:r>
                      <w:r w:rsidRPr="00A84F2B">
                        <w:t>Greater Gliders were lower in more severely burnt habitat</w:t>
                      </w:r>
                    </w:p>
                    <w:p w14:paraId="4F5EDA91" w14:textId="6F99EF98" w:rsidR="003E34ED" w:rsidRDefault="00111B79" w:rsidP="003E34ED">
                      <w:pPr>
                        <w:pStyle w:val="ListBullet"/>
                        <w:numPr>
                          <w:ilvl w:val="0"/>
                          <w:numId w:val="41"/>
                        </w:numPr>
                      </w:pPr>
                      <w:r>
                        <w:t>The p</w:t>
                      </w:r>
                      <w:r w:rsidR="00AC1234">
                        <w:t xml:space="preserve">ost-fire population estimate of Southern Greater Gliders across the </w:t>
                      </w:r>
                      <w:r w:rsidR="00C7309A">
                        <w:t>1.3 million</w:t>
                      </w:r>
                      <w:r w:rsidR="00A84F2B">
                        <w:t xml:space="preserve"> ha fire footprint</w:t>
                      </w:r>
                      <w:r w:rsidR="00AC1234">
                        <w:t xml:space="preserve"> is 8</w:t>
                      </w:r>
                      <w:r w:rsidR="008127CD">
                        <w:t>2</w:t>
                      </w:r>
                      <w:r w:rsidR="00C34C9F">
                        <w:t>,000</w:t>
                      </w:r>
                      <w:r w:rsidR="00AC1234">
                        <w:t xml:space="preserve"> (95% CI 55</w:t>
                      </w:r>
                      <w:r w:rsidR="00C34C9F">
                        <w:t>,000</w:t>
                      </w:r>
                      <w:r w:rsidR="00AC1234">
                        <w:t>-120</w:t>
                      </w:r>
                      <w:r w:rsidR="00C34C9F">
                        <w:t>,000</w:t>
                      </w:r>
                      <w:r w:rsidR="00AC1234">
                        <w:t>)</w:t>
                      </w:r>
                    </w:p>
                    <w:p w14:paraId="04F3DA3A" w14:textId="07B6B2B1" w:rsidR="003E34ED" w:rsidRDefault="00A535BA" w:rsidP="003E34ED">
                      <w:pPr>
                        <w:pStyle w:val="ListBullet"/>
                        <w:numPr>
                          <w:ilvl w:val="0"/>
                          <w:numId w:val="41"/>
                        </w:numPr>
                      </w:pPr>
                      <w:r w:rsidRPr="00A84F2B">
                        <w:t xml:space="preserve">Relative abundances </w:t>
                      </w:r>
                      <w:r w:rsidR="00111B79" w:rsidRPr="00A84F2B">
                        <w:t>of Yellow-bellied Gliders were lowest where fire severity was high</w:t>
                      </w:r>
                      <w:r w:rsidR="007A0733" w:rsidRPr="00A84F2B">
                        <w:t>e</w:t>
                      </w:r>
                      <w:r w:rsidR="007A0733">
                        <w:t>st</w:t>
                      </w:r>
                    </w:p>
                    <w:p w14:paraId="03AE7223" w14:textId="06F1E581" w:rsidR="007C1D8B" w:rsidRPr="00A84F2B" w:rsidRDefault="007C1D8B" w:rsidP="003E34ED">
                      <w:pPr>
                        <w:pStyle w:val="ListBullet"/>
                        <w:numPr>
                          <w:ilvl w:val="0"/>
                          <w:numId w:val="41"/>
                        </w:numPr>
                      </w:pPr>
                      <w:r w:rsidRPr="00A84F2B">
                        <w:t xml:space="preserve">Unburnt </w:t>
                      </w:r>
                      <w:r w:rsidR="00580094" w:rsidRPr="00A84F2B">
                        <w:t>high-quality</w:t>
                      </w:r>
                      <w:r w:rsidRPr="00A84F2B">
                        <w:t xml:space="preserve"> habitat</w:t>
                      </w:r>
                      <w:r w:rsidR="00A535BA" w:rsidRPr="00A84F2B">
                        <w:t>s</w:t>
                      </w:r>
                      <w:r w:rsidRPr="00A84F2B">
                        <w:t xml:space="preserve"> </w:t>
                      </w:r>
                      <w:r w:rsidR="00580094" w:rsidRPr="00A84F2B">
                        <w:t>ha</w:t>
                      </w:r>
                      <w:r w:rsidR="00A535BA" w:rsidRPr="00A84F2B">
                        <w:t>ve</w:t>
                      </w:r>
                      <w:r w:rsidR="00580094" w:rsidRPr="00A84F2B">
                        <w:t xml:space="preserve"> an important role as </w:t>
                      </w:r>
                      <w:r w:rsidR="00794B54" w:rsidRPr="00A84F2B">
                        <w:t xml:space="preserve">glider </w:t>
                      </w:r>
                      <w:r w:rsidR="00580094" w:rsidRPr="00A84F2B">
                        <w:t>refugia from severe fire</w:t>
                      </w:r>
                    </w:p>
                    <w:p w14:paraId="1A07859D" w14:textId="77777777" w:rsidR="003E34ED" w:rsidRDefault="003E34ED" w:rsidP="003E34ED">
                      <w:pPr>
                        <w:pStyle w:val="ListBullet"/>
                        <w:numPr>
                          <w:ilvl w:val="0"/>
                          <w:numId w:val="0"/>
                        </w:numPr>
                      </w:pPr>
                    </w:p>
                  </w:txbxContent>
                </v:textbox>
                <w10:wrap type="topAndBottom" anchorx="margin"/>
              </v:shape>
            </w:pict>
          </mc:Fallback>
        </mc:AlternateContent>
      </w:r>
      <w:r w:rsidR="00AC1234">
        <w:rPr>
          <w:noProof/>
        </w:rPr>
        <mc:AlternateContent>
          <mc:Choice Requires="wps">
            <w:drawing>
              <wp:anchor distT="45720" distB="45720" distL="114300" distR="114300" simplePos="0" relativeHeight="251658258" behindDoc="0" locked="0" layoutInCell="1" allowOverlap="1" wp14:anchorId="4751ADB2" wp14:editId="0FDC6FEE">
                <wp:simplePos x="0" y="0"/>
                <wp:positionH relativeFrom="column">
                  <wp:posOffset>3220582</wp:posOffset>
                </wp:positionH>
                <wp:positionV relativeFrom="topMargin">
                  <wp:posOffset>1733384</wp:posOffset>
                </wp:positionV>
                <wp:extent cx="981765" cy="862330"/>
                <wp:effectExtent l="0" t="0" r="889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65" cy="862330"/>
                        </a:xfrm>
                        <a:prstGeom prst="rect">
                          <a:avLst/>
                        </a:prstGeom>
                        <a:solidFill>
                          <a:schemeClr val="accent1"/>
                        </a:solidFill>
                        <a:ln w="9525">
                          <a:noFill/>
                          <a:miter lim="800000"/>
                          <a:headEnd/>
                          <a:tailEnd/>
                        </a:ln>
                      </wps:spPr>
                      <wps:txbx>
                        <w:txbxContent>
                          <w:p w14:paraId="1439A182" w14:textId="37A4ADED" w:rsidR="003E34ED" w:rsidRPr="003E34ED" w:rsidRDefault="00AC1234" w:rsidP="003E34ED">
                            <w:pPr>
                              <w:pStyle w:val="CaptionImageorFigure"/>
                              <w:rPr>
                                <w:b w:val="0"/>
                                <w:bCs w:val="0"/>
                                <w:color w:val="FFFFFF" w:themeColor="background1"/>
                                <w:sz w:val="24"/>
                                <w:szCs w:val="32"/>
                              </w:rPr>
                            </w:pPr>
                            <w:r>
                              <w:rPr>
                                <w:b w:val="0"/>
                                <w:bCs w:val="0"/>
                                <w:color w:val="FFFFFF" w:themeColor="background1"/>
                                <w:sz w:val="24"/>
                                <w:szCs w:val="32"/>
                              </w:rPr>
                              <w:t>June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51ADB2" id="_x0000_s1027" type="#_x0000_t202" style="position:absolute;margin-left:253.6pt;margin-top:136.5pt;width:77.3pt;height:67.9pt;z-index:2516582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" fillcolor="#b3272f [3204]" stroked="f">
                <v:textbox style="mso-fit-shape-to-text:t">
                  <w:txbxContent>
                    <w:p w14:paraId="1439A182" w14:textId="37A4ADED" w:rsidR="003E34ED" w:rsidRPr="003E34ED" w:rsidRDefault="00AC1234" w:rsidP="003E34ED">
                      <w:pPr>
                        <w:pStyle w:val="CaptionImageorFigure"/>
                        <w:rPr>
                          <w:b w:val="0"/>
                          <w:bCs w:val="0"/>
                          <w:color w:val="FFFFFF" w:themeColor="background1"/>
                          <w:sz w:val="24"/>
                          <w:szCs w:val="32"/>
                        </w:rPr>
                      </w:pPr>
                      <w:r>
                        <w:rPr>
                          <w:b w:val="0"/>
                          <w:bCs w:val="0"/>
                          <w:color w:val="FFFFFF" w:themeColor="background1"/>
                          <w:sz w:val="24"/>
                          <w:szCs w:val="32"/>
                        </w:rPr>
                        <w:t>June 2023</w:t>
                      </w:r>
                    </w:p>
                  </w:txbxContent>
                </v:textbox>
                <w10:wrap anchory="margin"/>
              </v:shape>
            </w:pict>
          </mc:Fallback>
        </mc:AlternateContent>
      </w:r>
      <w:r w:rsidR="00D654E8" w:rsidRPr="00D654E8">
        <w:rPr>
          <w:noProof/>
        </w:rPr>
        <mc:AlternateContent>
          <mc:Choice Requires="wps">
            <w:drawing>
              <wp:anchor distT="0" distB="0" distL="114300" distR="114300" simplePos="0" relativeHeight="251658257" behindDoc="0" locked="1" layoutInCell="1" allowOverlap="1" wp14:anchorId="6DE87B45" wp14:editId="1AF44CAE">
                <wp:simplePos x="0" y="0"/>
                <wp:positionH relativeFrom="page">
                  <wp:posOffset>0</wp:posOffset>
                </wp:positionH>
                <wp:positionV relativeFrom="page">
                  <wp:posOffset>7865745</wp:posOffset>
                </wp:positionV>
                <wp:extent cx="4831080" cy="1781810"/>
                <wp:effectExtent l="0" t="0" r="7620" b="8890"/>
                <wp:wrapTopAndBottom/>
                <wp:docPr id="45" name="TwoImageLef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080" cy="178181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8">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73C4B2A" id="TwoImageLeft" o:spid="_x0000_s1026" alt="&quot;&quot;" style="position:absolute;margin-left:0;margin-top:619.35pt;width:380.4pt;height:140.3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" path="m,l4829939,,3990157,1781529,,1781529,,xe" stroked="f">
                <v:fill r:id="rId19" o:title="" recolor="t" rotate="t" type="frame"/>
                <v:path arrowok="t" o:connecttype="custom" o:connectlocs="0,0;4831080,0;3991100,1781810;0,1781810" o:connectangles="0,0,0,0"/>
                <w10:wrap type="topAndBottom" anchorx="page" anchory="page"/>
                <w10:anchorlock/>
              </v:shape>
            </w:pict>
          </mc:Fallback>
        </mc:AlternateContent>
      </w:r>
      <w:r w:rsidR="00D654E8" w:rsidRPr="00D654E8">
        <w:rPr>
          <w:noProof/>
        </w:rPr>
        <mc:AlternateContent>
          <mc:Choice Requires="wps">
            <w:drawing>
              <wp:anchor distT="0" distB="0" distL="114300" distR="114300" simplePos="0" relativeHeight="251658256" behindDoc="0" locked="1" layoutInCell="1" allowOverlap="1" wp14:anchorId="1BB9A37D" wp14:editId="5E93D43A">
                <wp:simplePos x="0" y="0"/>
                <wp:positionH relativeFrom="page">
                  <wp:align>right</wp:align>
                </wp:positionH>
                <wp:positionV relativeFrom="page">
                  <wp:posOffset>7865745</wp:posOffset>
                </wp:positionV>
                <wp:extent cx="3570605" cy="1781810"/>
                <wp:effectExtent l="0" t="0" r="0" b="8890"/>
                <wp:wrapTopAndBottom/>
                <wp:docPr id="41" name="TwoImageRigh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0605" cy="178181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20"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B7BF7DE" id="TwoImageRight" o:spid="_x0000_s1026" alt="&quot;&quot;" style="position:absolute;margin-left:229.95pt;margin-top:619.35pt;width:281.15pt;height:140.3pt;z-index:25165825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" path="m3569893,l840028,,,1782051r3569957,-178l3569893,xe" stroked="f">
                <v:fill r:id="rId21" o:title="" recolor="t" rotate="t" type="frame"/>
                <v:path arrowok="t"/>
                <w10:wrap type="topAndBottom" anchorx="page" anchory="page"/>
                <w10:anchorlock/>
              </v:shape>
            </w:pict>
          </mc:Fallback>
        </mc:AlternateContent>
      </w:r>
      <w:r w:rsidR="00677D56">
        <w:rPr>
          <w:noProof/>
        </w:rPr>
        <w:drawing>
          <wp:anchor distT="0" distB="0" distL="114300" distR="114300" simplePos="0" relativeHeight="251658240" behindDoc="0" locked="1" layoutInCell="1" allowOverlap="1" wp14:anchorId="1307F8F8" wp14:editId="2C9ADC47">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2" behindDoc="0" locked="1" layoutInCell="1" allowOverlap="1" wp14:anchorId="4213A96C" wp14:editId="44986129">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3F5A89C2" wp14:editId="6D3E3D85">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CF2BD22" id="Navy" o:spid="_x0000_s1026" alt="&quot;&quot;" style="position:absolute;margin-left:0;margin-top:0;width:538.3pt;height:17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58248" behindDoc="0" locked="1" layoutInCell="1" allowOverlap="1" wp14:anchorId="7C5FFB92" wp14:editId="564588A7">
            <wp:simplePos x="0" y="0"/>
            <wp:positionH relativeFrom="page">
              <wp:posOffset>6935470</wp:posOffset>
            </wp:positionH>
            <wp:positionV relativeFrom="page">
              <wp:posOffset>892810</wp:posOffset>
            </wp:positionV>
            <wp:extent cx="630000" cy="1335600"/>
            <wp:effectExtent l="0" t="0" r="0" b="0"/>
            <wp:wrapNone/>
            <wp:docPr id="23"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1" behindDoc="0" locked="1" layoutInCell="1" allowOverlap="1" wp14:anchorId="6DB0423C" wp14:editId="5ABB15F0">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323B1C93" wp14:editId="3CEFE899">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4" behindDoc="0" locked="1" layoutInCell="1" allowOverlap="1" wp14:anchorId="1BD279FC" wp14:editId="20A021E0">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7" behindDoc="0" locked="1" layoutInCell="1" allowOverlap="1" wp14:anchorId="7C6C564E" wp14:editId="3CA910A2">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6" behindDoc="1" locked="1" layoutInCell="1" allowOverlap="1" wp14:anchorId="73F4F3CF" wp14:editId="4F4A8CEF">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55" behindDoc="0" locked="1" layoutInCell="1" allowOverlap="1" wp14:anchorId="2F6A2195" wp14:editId="7A0D901A">
                <wp:simplePos x="0" y="0"/>
                <wp:positionH relativeFrom="page">
                  <wp:posOffset>0</wp:posOffset>
                </wp:positionH>
                <wp:positionV relativeFrom="page">
                  <wp:posOffset>2230120</wp:posOffset>
                </wp:positionV>
                <wp:extent cx="7560000" cy="1778400"/>
                <wp:effectExtent l="0" t="0" r="0" b="0"/>
                <wp:wrapTopAndBottom/>
                <wp:docPr id="3" name="OneImageFullWidth"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31" cstate="email">
                            <a:extLst>
                              <a:ext uri="{28A0092B-C50C-407E-A947-70E740481C1C}">
                                <a14:useLocalDpi xmlns:a14="http://schemas.microsoft.com/office/drawing/2010/main"/>
                              </a:ext>
                            </a:extLst>
                          </a:blip>
                          <a:srcRect/>
                          <a:stretch>
                            <a:fillRect l="-47" r="-4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626CEC9" id="OneImageFullWidth" o:spid="_x0000_s1026" alt="&quot;&quot;" style="position:absolute;margin-left:0;margin-top:175.6pt;width:595.3pt;height:140.05pt;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" path="m7559738,l,,,1777530r7559738,l7559738,xe" stroked="f">
                <v:fill r:id="rId32" o:title="" recolor="t" rotate="t" type="frame"/>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60AEFC6A" wp14:editId="755E2922">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6F6D829" id="RibbonElement2" o:spid="_x0000_s1026" alt="&quot;&quot;" style="position:absolute;margin-left:413.8pt;margin-top:105.25pt;width:98.95pt;height:7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58749263" wp14:editId="385CE893">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7301F9E" id="RibbonElement3" o:spid="_x0000_s1026" alt="&quot;&quot;" style="position:absolute;margin-left:380.55pt;margin-top:140.05pt;width:82.5pt;height:35.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cddc29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03C0EBC7" wp14:editId="5F53268B">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55A774B" id="RibbonElement4Grp" o:spid="_x0000_s1026" alt="&quot;&quot;" style="position:absolute;margin-left:446.25pt;margin-top:105.25pt;width:83.05pt;height:70.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2" behindDoc="0" locked="1" layoutInCell="1" allowOverlap="1" wp14:anchorId="7C1624F9" wp14:editId="13FA85DB">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B82F4B8" id="RibbonElement1" o:spid="_x0000_s1026" alt="&quot;&quot;" style="position:absolute;margin-left:463.65pt;margin-top:0;width:132.1pt;height:140.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b3272f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60" behindDoc="0" locked="1" layoutInCell="1" allowOverlap="1" wp14:anchorId="129D4340" wp14:editId="0CEDD07E">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4B9A699A" w14:textId="26406875" w:rsidR="00254F12" w:rsidRPr="00484CC4" w:rsidRDefault="00E37575" w:rsidP="00254F12">
                              <w:pPr>
                                <w:pStyle w:val="xWebCoverPage"/>
                              </w:pPr>
                              <w:hyperlink r:id="rId33"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29D4340" id="Cover_Website" o:spid="_x0000_s1028" editas="canvas" alt="&quot;&quot;" style="position:absolute;margin-left:0;margin-top:776.95pt;width:179.15pt;height:65.2pt;z-index:251658260;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quot;&quot;" style="position:absolute;width:22745;height:8274;visibility:hidden;mso-wrap-style:square">
                  <v:fill o:detectmouseclick="t"/>
                  <v:path o:connecttype="none"/>
                </v:shape>
                <v:shape id="Cover_TextBoxWeb" o:spid="_x0000_s1030"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4B9A699A" w14:textId="26406875" w:rsidR="00254F12" w:rsidRPr="00484CC4" w:rsidRDefault="00E37575" w:rsidP="00254F12">
                        <w:pPr>
                          <w:pStyle w:val="xWebCoverPage"/>
                        </w:pPr>
                        <w:hyperlink r:id="rId34" w:history="1">
                          <w:r w:rsidR="00254F12" w:rsidRPr="00484CC4">
                            <w:t>deeca.vic.gov.au</w:t>
                          </w:r>
                        </w:hyperlink>
                      </w:p>
                    </w:txbxContent>
                  </v:textbox>
                </v:shape>
                <w10:wrap anchorx="page" anchory="page"/>
                <w10:anchorlock/>
              </v:group>
            </w:pict>
          </mc:Fallback>
        </mc:AlternateContent>
      </w:r>
    </w:p>
    <w:p w14:paraId="4B709B10" w14:textId="6C03E6E0" w:rsidR="00665916" w:rsidRDefault="00665916" w:rsidP="004C1F02">
      <w:pPr>
        <w:sectPr w:rsidR="00665916" w:rsidSect="008C06B8">
          <w:headerReference w:type="even" r:id="rId35"/>
          <w:headerReference w:type="default" r:id="rId36"/>
          <w:footerReference w:type="even" r:id="rId37"/>
          <w:footerReference w:type="default" r:id="rId38"/>
          <w:headerReference w:type="first" r:id="rId39"/>
          <w:footerReference w:type="first" r:id="rId40"/>
          <w:type w:val="continuous"/>
          <w:pgSz w:w="11907" w:h="16839" w:code="9"/>
          <w:pgMar w:top="737" w:right="851" w:bottom="1701" w:left="851" w:header="284" w:footer="284" w:gutter="0"/>
          <w:cols w:space="454"/>
          <w:noEndnote/>
          <w:titlePg/>
          <w:docGrid w:linePitch="360"/>
        </w:sectPr>
      </w:pPr>
    </w:p>
    <w:bookmarkEnd w:id="1"/>
    <w:p w14:paraId="3507F82B" w14:textId="3D7647DF" w:rsidR="00C337ED" w:rsidRPr="008C06B8" w:rsidRDefault="00111B79" w:rsidP="008C06B8">
      <w:pPr>
        <w:pStyle w:val="Heading2"/>
        <w:spacing w:before="0"/>
      </w:pPr>
      <w:r>
        <w:t>Background</w:t>
      </w:r>
    </w:p>
    <w:p w14:paraId="740E470D" w14:textId="77777777" w:rsidR="009D02C3" w:rsidRDefault="00111B79" w:rsidP="008C06B8">
      <w:pPr>
        <w:pStyle w:val="NoSpacing"/>
      </w:pPr>
      <w:r>
        <w:t>Over the 2019-2020 summer period, wildfires affected a significant proportion of south-eastern Australia, with over 9.5 million hectares burnt (</w:t>
      </w:r>
      <w:proofErr w:type="spellStart"/>
      <w:r>
        <w:t>Filkov</w:t>
      </w:r>
      <w:proofErr w:type="spellEnd"/>
      <w:r>
        <w:t xml:space="preserve"> </w:t>
      </w:r>
      <w:r w:rsidRPr="00980B04">
        <w:rPr>
          <w:i/>
          <w:iCs/>
        </w:rPr>
        <w:t>et al.</w:t>
      </w:r>
      <w:r>
        <w:t xml:space="preserve"> 2020). </w:t>
      </w:r>
    </w:p>
    <w:p w14:paraId="45D850B6" w14:textId="77777777" w:rsidR="009D02C3" w:rsidRDefault="009D02C3" w:rsidP="008C06B8">
      <w:pPr>
        <w:pStyle w:val="NoSpacing"/>
      </w:pPr>
    </w:p>
    <w:p w14:paraId="0B03F131" w14:textId="48AD9D46" w:rsidR="00111B79" w:rsidRDefault="00111B79" w:rsidP="008C06B8">
      <w:pPr>
        <w:pStyle w:val="NoSpacing"/>
      </w:pPr>
      <w:r>
        <w:t>In Victoria, 3</w:t>
      </w:r>
      <w:r w:rsidR="007079EB">
        <w:t>2-35</w:t>
      </w:r>
      <w:r>
        <w:t xml:space="preserve">% of modelled habitat for the hollow-dependent Southern Greater Glider </w:t>
      </w:r>
      <w:proofErr w:type="spellStart"/>
      <w:r w:rsidR="00DE47F2" w:rsidRPr="00DE47F2">
        <w:rPr>
          <w:i/>
          <w:iCs/>
        </w:rPr>
        <w:t>Petauroides</w:t>
      </w:r>
      <w:proofErr w:type="spellEnd"/>
      <w:r w:rsidR="00DE47F2" w:rsidRPr="00DE47F2">
        <w:rPr>
          <w:i/>
          <w:iCs/>
        </w:rPr>
        <w:t xml:space="preserve"> </w:t>
      </w:r>
      <w:proofErr w:type="spellStart"/>
      <w:r w:rsidR="00DE47F2">
        <w:rPr>
          <w:i/>
          <w:iCs/>
        </w:rPr>
        <w:t>v</w:t>
      </w:r>
      <w:r w:rsidR="00DE47F2" w:rsidRPr="00DE47F2">
        <w:rPr>
          <w:i/>
          <w:iCs/>
        </w:rPr>
        <w:t>olans</w:t>
      </w:r>
      <w:proofErr w:type="spellEnd"/>
      <w:r w:rsidR="00DE47F2">
        <w:t xml:space="preserve"> </w:t>
      </w:r>
      <w:r w:rsidR="0072206B">
        <w:t xml:space="preserve">(herein </w:t>
      </w:r>
      <w:r w:rsidR="00416511">
        <w:t xml:space="preserve">referred to as </w:t>
      </w:r>
      <w:r w:rsidR="0072206B">
        <w:t xml:space="preserve">Greater Glider) </w:t>
      </w:r>
      <w:r>
        <w:t xml:space="preserve">and Yellow-bellied Glider </w:t>
      </w:r>
      <w:r w:rsidR="00DE47F2" w:rsidRPr="00DE47F2">
        <w:rPr>
          <w:i/>
          <w:iCs/>
        </w:rPr>
        <w:t>Petaurus australis</w:t>
      </w:r>
      <w:r w:rsidR="00DE47F2">
        <w:t xml:space="preserve"> </w:t>
      </w:r>
      <w:r>
        <w:t>is estimated to have been burnt</w:t>
      </w:r>
      <w:r w:rsidR="007079EB">
        <w:t xml:space="preserve"> (DELWP 2020)</w:t>
      </w:r>
      <w:r>
        <w:t>. Th</w:t>
      </w:r>
      <w:r w:rsidR="001E6E45">
        <w:t xml:space="preserve">is is likely to have resulted in </w:t>
      </w:r>
      <w:r w:rsidR="002C138F">
        <w:t xml:space="preserve">a </w:t>
      </w:r>
      <w:r>
        <w:t>reduction of critical foraging and denning habitat</w:t>
      </w:r>
      <w:r w:rsidR="001E6E45">
        <w:t xml:space="preserve"> for these two threatened species.</w:t>
      </w:r>
    </w:p>
    <w:p w14:paraId="4E29DC3A" w14:textId="2246B342" w:rsidR="00C337ED" w:rsidRPr="004774EC" w:rsidRDefault="00111B79" w:rsidP="008C06B8">
      <w:pPr>
        <w:pStyle w:val="Heading2"/>
      </w:pPr>
      <w:r>
        <w:t>Project aims</w:t>
      </w:r>
    </w:p>
    <w:p w14:paraId="28B74ABC" w14:textId="26EDEBA0" w:rsidR="00794B54" w:rsidRDefault="008938A8" w:rsidP="00B10553">
      <w:pPr>
        <w:pStyle w:val="ListBullet"/>
      </w:pPr>
      <w:r>
        <w:t>To e</w:t>
      </w:r>
      <w:r w:rsidR="007C1D8B">
        <w:t>stimate</w:t>
      </w:r>
      <w:r w:rsidR="00350072">
        <w:t xml:space="preserve"> the</w:t>
      </w:r>
      <w:r w:rsidR="00794B54">
        <w:t xml:space="preserve"> </w:t>
      </w:r>
      <w:r w:rsidR="00350072">
        <w:t>abundance of the Greater Glider</w:t>
      </w:r>
      <w:r w:rsidR="00794B54">
        <w:t xml:space="preserve"> and Yellow-bellied Glider</w:t>
      </w:r>
      <w:r w:rsidR="00350072">
        <w:t xml:space="preserve"> across the burnt area</w:t>
      </w:r>
      <w:r w:rsidR="00794B54">
        <w:t>.</w:t>
      </w:r>
    </w:p>
    <w:p w14:paraId="4DBE76F9" w14:textId="107510BA" w:rsidR="00B10553" w:rsidRDefault="008938A8" w:rsidP="00B10553">
      <w:pPr>
        <w:pStyle w:val="ListBullet"/>
      </w:pPr>
      <w:r>
        <w:t>To e</w:t>
      </w:r>
      <w:r w:rsidR="00794B54">
        <w:t xml:space="preserve">xplore the relationship between abundances, </w:t>
      </w:r>
      <w:r w:rsidR="00350072">
        <w:t xml:space="preserve">pre-fire habitat suitability and </w:t>
      </w:r>
      <w:r w:rsidR="007C1D8B">
        <w:t>2019-</w:t>
      </w:r>
      <w:r w:rsidR="00580094">
        <w:t>20</w:t>
      </w:r>
      <w:r w:rsidR="007C1D8B">
        <w:t xml:space="preserve">20 </w:t>
      </w:r>
      <w:r w:rsidR="00350072">
        <w:t>fire severity.</w:t>
      </w:r>
      <w:r w:rsidR="00B10553">
        <w:t xml:space="preserve"> </w:t>
      </w:r>
    </w:p>
    <w:p w14:paraId="3C5EA21E" w14:textId="77777777" w:rsidR="004C11F6" w:rsidRDefault="004C11F6" w:rsidP="004C11F6">
      <w:pPr>
        <w:pStyle w:val="ListBullet"/>
        <w:numPr>
          <w:ilvl w:val="0"/>
          <w:numId w:val="0"/>
        </w:numPr>
        <w:ind w:left="113"/>
      </w:pPr>
    </w:p>
    <w:p w14:paraId="1DF90F42" w14:textId="05FFA149" w:rsidR="00E559A1" w:rsidRDefault="00E559A1" w:rsidP="007C340C">
      <w:pPr>
        <w:pStyle w:val="Heading2"/>
        <w:spacing w:before="0"/>
      </w:pPr>
      <w:r>
        <w:t>Study area</w:t>
      </w:r>
    </w:p>
    <w:p w14:paraId="245E26FA" w14:textId="7D809596" w:rsidR="00794B54" w:rsidRPr="004774EC" w:rsidRDefault="009536AA" w:rsidP="00C337ED">
      <w:r>
        <w:t xml:space="preserve">This study </w:t>
      </w:r>
      <w:r w:rsidR="00E618CD">
        <w:t>focused on the</w:t>
      </w:r>
      <w:r w:rsidR="00537B03">
        <w:t xml:space="preserve"> 2019-2020</w:t>
      </w:r>
      <w:r w:rsidR="00E618CD">
        <w:t xml:space="preserve"> </w:t>
      </w:r>
      <w:r w:rsidR="0084275B">
        <w:t>fire footprint</w:t>
      </w:r>
      <w:r w:rsidR="00206E64">
        <w:t xml:space="preserve"> in</w:t>
      </w:r>
      <w:r w:rsidR="00537B03">
        <w:t xml:space="preserve"> eastern </w:t>
      </w:r>
      <w:r w:rsidR="00206E64">
        <w:t>Victoria</w:t>
      </w:r>
      <w:r w:rsidR="00537B03">
        <w:t xml:space="preserve"> </w:t>
      </w:r>
      <w:r w:rsidR="00053E2A">
        <w:t>(Figure 1)</w:t>
      </w:r>
      <w:r w:rsidR="00C337ED" w:rsidRPr="004774EC">
        <w:t>.</w:t>
      </w:r>
    </w:p>
    <w:p w14:paraId="74685305" w14:textId="439F28CC" w:rsidR="00C337ED" w:rsidRDefault="00C04DFE" w:rsidP="00C337ED">
      <w:r>
        <w:rPr>
          <w:noProof/>
        </w:rPr>
        <w:drawing>
          <wp:inline distT="0" distB="0" distL="0" distR="0" wp14:anchorId="5E3B2769" wp14:editId="1A643284">
            <wp:extent cx="3149600" cy="222377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1">
                      <a:extLst>
                        <a:ext uri="{28A0092B-C50C-407E-A947-70E740481C1C}">
                          <a14:useLocalDpi xmlns:a14="http://schemas.microsoft.com/office/drawing/2010/main" val="0"/>
                        </a:ext>
                      </a:extLst>
                    </a:blip>
                    <a:stretch>
                      <a:fillRect/>
                    </a:stretch>
                  </pic:blipFill>
                  <pic:spPr>
                    <a:xfrm>
                      <a:off x="0" y="0"/>
                      <a:ext cx="3149600" cy="2223770"/>
                    </a:xfrm>
                    <a:prstGeom prst="rect">
                      <a:avLst/>
                    </a:prstGeom>
                  </pic:spPr>
                </pic:pic>
              </a:graphicData>
            </a:graphic>
          </wp:inline>
        </w:drawing>
      </w:r>
    </w:p>
    <w:p w14:paraId="031DAE36" w14:textId="6E82EC93" w:rsidR="0084275B" w:rsidRPr="004774EC" w:rsidRDefault="0084275B" w:rsidP="007C340C">
      <w:pPr>
        <w:pStyle w:val="Caption"/>
        <w:keepNext w:val="0"/>
        <w:tabs>
          <w:tab w:val="clear" w:pos="1191"/>
          <w:tab w:val="left" w:pos="567"/>
        </w:tabs>
        <w:ind w:left="567" w:hanging="567"/>
      </w:pPr>
      <w:r w:rsidRPr="004774EC">
        <w:t xml:space="preserve">Figure 1: </w:t>
      </w:r>
      <w:r w:rsidR="009D02C3">
        <w:t>Study site</w:t>
      </w:r>
      <w:r w:rsidR="00580094">
        <w:t>s</w:t>
      </w:r>
      <w:r w:rsidR="009D02C3">
        <w:t xml:space="preserve"> </w:t>
      </w:r>
      <w:r w:rsidR="008938A8">
        <w:t xml:space="preserve">where </w:t>
      </w:r>
      <w:r w:rsidR="007C340C">
        <w:t>Greater Glider</w:t>
      </w:r>
      <w:r w:rsidR="008938A8">
        <w:t>s were</w:t>
      </w:r>
      <w:r w:rsidR="007C340C">
        <w:t xml:space="preserve"> detect</w:t>
      </w:r>
      <w:r w:rsidR="008938A8">
        <w:t>ed</w:t>
      </w:r>
      <w:r w:rsidR="007C340C">
        <w:t xml:space="preserve"> (red dots) and </w:t>
      </w:r>
      <w:r w:rsidR="008938A8">
        <w:t xml:space="preserve">not </w:t>
      </w:r>
      <w:r w:rsidR="007C340C">
        <w:t>detect</w:t>
      </w:r>
      <w:r w:rsidR="008938A8">
        <w:t>ed</w:t>
      </w:r>
      <w:r w:rsidR="007C340C">
        <w:t xml:space="preserve"> (blue dots) </w:t>
      </w:r>
      <w:r w:rsidR="00580094">
        <w:t>across mapped 2019-2020 f</w:t>
      </w:r>
      <w:r w:rsidR="009D02C3">
        <w:t>ire s</w:t>
      </w:r>
      <w:r w:rsidR="00580094">
        <w:t>everity</w:t>
      </w:r>
      <w:r w:rsidR="009D02C3">
        <w:t>.</w:t>
      </w:r>
    </w:p>
    <w:p w14:paraId="6145E392" w14:textId="27F8CE7C" w:rsidR="00C337ED" w:rsidRPr="004774EC" w:rsidRDefault="002C138F" w:rsidP="007C340C">
      <w:pPr>
        <w:pStyle w:val="Heading2"/>
        <w:keepNext w:val="0"/>
        <w:keepLines w:val="0"/>
      </w:pPr>
      <w:r>
        <w:lastRenderedPageBreak/>
        <w:t>Site selection</w:t>
      </w:r>
      <w:r w:rsidR="00C337ED" w:rsidRPr="004774EC">
        <w:t xml:space="preserve"> </w:t>
      </w:r>
    </w:p>
    <w:p w14:paraId="518285A3" w14:textId="20C5F46B" w:rsidR="00094F6D" w:rsidRDefault="00B35F76" w:rsidP="00C337ED">
      <w:r>
        <w:t>Site selection</w:t>
      </w:r>
      <w:r w:rsidR="00B30FE8">
        <w:t xml:space="preserve"> and survey methods were determined by th</w:t>
      </w:r>
      <w:r w:rsidR="00763ED1">
        <w:t xml:space="preserve">e </w:t>
      </w:r>
      <w:r w:rsidR="00B30FE8">
        <w:t xml:space="preserve">ecology and behaviour of the </w:t>
      </w:r>
      <w:r w:rsidR="00763ED1">
        <w:t>Greater Glider</w:t>
      </w:r>
      <w:r w:rsidR="00B30FE8">
        <w:t>,</w:t>
      </w:r>
      <w:r w:rsidR="00763ED1">
        <w:t xml:space="preserve"> the</w:t>
      </w:r>
      <w:r w:rsidR="00B30FE8">
        <w:t xml:space="preserve"> </w:t>
      </w:r>
      <w:proofErr w:type="gramStart"/>
      <w:r w:rsidR="00B30FE8">
        <w:t>main</w:t>
      </w:r>
      <w:r w:rsidR="00763ED1">
        <w:t xml:space="preserve"> </w:t>
      </w:r>
      <w:r w:rsidR="00E3304B">
        <w:t>focus</w:t>
      </w:r>
      <w:proofErr w:type="gramEnd"/>
      <w:r w:rsidR="00763ED1">
        <w:t xml:space="preserve"> of this study</w:t>
      </w:r>
      <w:r w:rsidR="00B30FE8">
        <w:t>.</w:t>
      </w:r>
    </w:p>
    <w:p w14:paraId="238E209B" w14:textId="4BD42AA1" w:rsidR="005940D3" w:rsidRDefault="000A10BF" w:rsidP="00C337ED">
      <w:r>
        <w:t xml:space="preserve">A random sample of locations across the </w:t>
      </w:r>
      <w:r w:rsidR="008130B4">
        <w:t>fire footprint</w:t>
      </w:r>
      <w:r>
        <w:t xml:space="preserve"> (</w:t>
      </w:r>
      <w:r w:rsidR="001C35B7">
        <w:t>including from unburnt habitat within and adjacent to)</w:t>
      </w:r>
      <w:r>
        <w:t xml:space="preserve">, was selected using stratified random sampling </w:t>
      </w:r>
      <w:r w:rsidR="007079EB">
        <w:t>based on</w:t>
      </w:r>
      <w:r>
        <w:t xml:space="preserve"> mapped fire severity </w:t>
      </w:r>
      <w:r w:rsidR="008130B4">
        <w:t xml:space="preserve">from unburnt to high severity </w:t>
      </w:r>
      <w:r>
        <w:t xml:space="preserve">(Figure 1) and </w:t>
      </w:r>
      <w:r w:rsidR="006B502A">
        <w:t xml:space="preserve">pre-fire </w:t>
      </w:r>
      <w:r>
        <w:t>habitat suitability for Greater Gliders (Figure</w:t>
      </w:r>
      <w:r w:rsidR="00EA374F">
        <w:t xml:space="preserve"> </w:t>
      </w:r>
      <w:r>
        <w:t xml:space="preserve">2). Suitability was determined using the model devised by Wagner </w:t>
      </w:r>
      <w:r w:rsidRPr="00EA374F">
        <w:rPr>
          <w:i/>
          <w:iCs/>
        </w:rPr>
        <w:t>et a</w:t>
      </w:r>
      <w:r w:rsidR="00EA374F" w:rsidRPr="00EA374F">
        <w:rPr>
          <w:i/>
          <w:iCs/>
        </w:rPr>
        <w:t>l</w:t>
      </w:r>
      <w:r w:rsidRPr="00EA374F">
        <w:rPr>
          <w:i/>
          <w:iCs/>
        </w:rPr>
        <w:t>.</w:t>
      </w:r>
      <w:r>
        <w:t xml:space="preserve"> </w:t>
      </w:r>
      <w:r w:rsidR="00465069">
        <w:t>(</w:t>
      </w:r>
      <w:r>
        <w:t>2020</w:t>
      </w:r>
      <w:r w:rsidR="00465069">
        <w:t>)</w:t>
      </w:r>
      <w:r>
        <w:t>.</w:t>
      </w:r>
    </w:p>
    <w:p w14:paraId="00E50AF8" w14:textId="4E3C7A00" w:rsidR="003F57C4" w:rsidRDefault="005940D3" w:rsidP="00C337ED">
      <w:r>
        <w:t xml:space="preserve">Data from a total of 136 sites were included </w:t>
      </w:r>
      <w:r w:rsidR="00BD3FF5">
        <w:t xml:space="preserve">in our </w:t>
      </w:r>
      <w:r>
        <w:t>analysis: 38 from this study plus 98 from other</w:t>
      </w:r>
      <w:r w:rsidR="00C04DFE">
        <w:t xml:space="preserve"> post-fire</w:t>
      </w:r>
      <w:r>
        <w:t xml:space="preserve"> </w:t>
      </w:r>
      <w:r w:rsidR="001C35B7">
        <w:t xml:space="preserve">(15 months +) </w:t>
      </w:r>
      <w:r>
        <w:t>studies (fro</w:t>
      </w:r>
      <w:r w:rsidR="00B35F76">
        <w:t>m</w:t>
      </w:r>
      <w:r>
        <w:t xml:space="preserve"> </w:t>
      </w:r>
      <w:r w:rsidR="00C04DFE">
        <w:t xml:space="preserve">ARI and </w:t>
      </w:r>
      <w:r>
        <w:t xml:space="preserve">concurrent </w:t>
      </w:r>
      <w:r w:rsidR="00BD3FF5">
        <w:t xml:space="preserve">work by the </w:t>
      </w:r>
      <w:r>
        <w:t>University of Melbourne</w:t>
      </w:r>
      <w:r w:rsidR="00210954">
        <w:t>, B. Wagner pers. comm.</w:t>
      </w:r>
      <w:r>
        <w:t>).</w:t>
      </w:r>
    </w:p>
    <w:p w14:paraId="08350050" w14:textId="0BBF2AD6" w:rsidR="005940D3" w:rsidRDefault="00550E60" w:rsidP="00C337ED">
      <w:r>
        <w:rPr>
          <w:noProof/>
        </w:rPr>
        <w:drawing>
          <wp:inline distT="0" distB="0" distL="0" distR="0" wp14:anchorId="3FDB0439" wp14:editId="10F2A309">
            <wp:extent cx="3120649" cy="2501900"/>
            <wp:effectExtent l="0" t="0" r="381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rotWithShape="1">
                    <a:blip r:embed="rId42" cstate="print">
                      <a:extLst>
                        <a:ext uri="{28A0092B-C50C-407E-A947-70E740481C1C}">
                          <a14:useLocalDpi xmlns:a14="http://schemas.microsoft.com/office/drawing/2010/main" val="0"/>
                        </a:ext>
                      </a:extLst>
                    </a:blip>
                    <a:srcRect l="3428" r="3024"/>
                    <a:stretch/>
                  </pic:blipFill>
                  <pic:spPr bwMode="auto">
                    <a:xfrm>
                      <a:off x="0" y="0"/>
                      <a:ext cx="3123844" cy="2504462"/>
                    </a:xfrm>
                    <a:prstGeom prst="rect">
                      <a:avLst/>
                    </a:prstGeom>
                    <a:ln>
                      <a:noFill/>
                    </a:ln>
                    <a:extLst>
                      <a:ext uri="{53640926-AAD7-44D8-BBD7-CCE9431645EC}">
                        <a14:shadowObscured xmlns:a14="http://schemas.microsoft.com/office/drawing/2010/main"/>
                      </a:ext>
                    </a:extLst>
                  </pic:spPr>
                </pic:pic>
              </a:graphicData>
            </a:graphic>
          </wp:inline>
        </w:drawing>
      </w:r>
    </w:p>
    <w:p w14:paraId="7818D698" w14:textId="79E7B771" w:rsidR="00DB3EF0" w:rsidRDefault="00DB3EF0" w:rsidP="00BC7D14">
      <w:pPr>
        <w:pStyle w:val="Caption"/>
        <w:tabs>
          <w:tab w:val="clear" w:pos="1191"/>
          <w:tab w:val="left" w:pos="567"/>
        </w:tabs>
        <w:ind w:left="567" w:hanging="567"/>
      </w:pPr>
      <w:r w:rsidRPr="004774EC">
        <w:t xml:space="preserve">Figure </w:t>
      </w:r>
      <w:r w:rsidR="00794B54">
        <w:t>2</w:t>
      </w:r>
      <w:r w:rsidRPr="004774EC">
        <w:t xml:space="preserve">: </w:t>
      </w:r>
      <w:r>
        <w:t xml:space="preserve">Southern Greater Glider habitat suitability model, grading from </w:t>
      </w:r>
      <w:r w:rsidR="00770228">
        <w:t>p</w:t>
      </w:r>
      <w:r>
        <w:t>redicted low suitability</w:t>
      </w:r>
      <w:r w:rsidR="00550E60">
        <w:t xml:space="preserve"> (light green)</w:t>
      </w:r>
      <w:r>
        <w:t xml:space="preserve"> to predicted high suitability</w:t>
      </w:r>
      <w:r w:rsidR="00550E60">
        <w:t xml:space="preserve"> (dark green</w:t>
      </w:r>
      <w:r>
        <w:t>)</w:t>
      </w:r>
      <w:r w:rsidR="00BD3FF5">
        <w:t>. See Wagner et al. (2020) for details</w:t>
      </w:r>
      <w:r>
        <w:t>.</w:t>
      </w:r>
    </w:p>
    <w:p w14:paraId="765C79B2" w14:textId="392E943A" w:rsidR="00C337ED" w:rsidRPr="004774EC" w:rsidRDefault="002C138F" w:rsidP="002C138F">
      <w:pPr>
        <w:pStyle w:val="Heading2"/>
      </w:pPr>
      <w:r>
        <w:t>Survey methods</w:t>
      </w:r>
    </w:p>
    <w:p w14:paraId="1F9390D6" w14:textId="08C75F88" w:rsidR="0071347C" w:rsidRDefault="005F67FA" w:rsidP="00C337ED">
      <w:r>
        <w:t>At each site we installed a</w:t>
      </w:r>
      <w:r w:rsidR="0071347C">
        <w:t xml:space="preserve"> 500 m straight line transect</w:t>
      </w:r>
      <w:r w:rsidR="00684341">
        <w:t xml:space="preserve"> off-track where possible</w:t>
      </w:r>
      <w:r w:rsidR="0071347C">
        <w:t>. A total of 65 km of transects were surveyed</w:t>
      </w:r>
      <w:r w:rsidR="00684341">
        <w:t xml:space="preserve"> between </w:t>
      </w:r>
      <w:r w:rsidR="001C35B7">
        <w:t>November 2021 and December 2022.</w:t>
      </w:r>
    </w:p>
    <w:p w14:paraId="54B5A743" w14:textId="3FB1AE1E" w:rsidR="00C337ED" w:rsidRDefault="0071347C" w:rsidP="00C337ED">
      <w:r>
        <w:t xml:space="preserve">Spotlighting was conducted using a double observer, mark-recapture distance sampling method (Cripps </w:t>
      </w:r>
      <w:r w:rsidRPr="00980B04">
        <w:rPr>
          <w:i/>
          <w:iCs/>
        </w:rPr>
        <w:t>et al.</w:t>
      </w:r>
      <w:r>
        <w:t xml:space="preserve"> 2021). This enable</w:t>
      </w:r>
      <w:r w:rsidR="000F7CD9">
        <w:t>d</w:t>
      </w:r>
      <w:r>
        <w:t xml:space="preserve"> </w:t>
      </w:r>
      <w:r w:rsidR="000F7CD9">
        <w:t xml:space="preserve">individual animal </w:t>
      </w:r>
      <w:r>
        <w:t xml:space="preserve">detection probabilities to be </w:t>
      </w:r>
      <w:r w:rsidR="001E5BAE">
        <w:t>calculated and</w:t>
      </w:r>
      <w:r>
        <w:t xml:space="preserve"> </w:t>
      </w:r>
      <w:r w:rsidR="00BC7D14">
        <w:t xml:space="preserve">therefore </w:t>
      </w:r>
      <w:r w:rsidR="005F67FA">
        <w:t>allowed the density of</w:t>
      </w:r>
      <w:r>
        <w:t xml:space="preserve"> Greater Glider</w:t>
      </w:r>
      <w:r w:rsidR="005F67FA">
        <w:t>s at the sites to be i</w:t>
      </w:r>
      <w:r w:rsidR="004C11F6">
        <w:t>nf</w:t>
      </w:r>
      <w:r w:rsidR="005F67FA">
        <w:t>erred</w:t>
      </w:r>
      <w:r>
        <w:t xml:space="preserve">. </w:t>
      </w:r>
    </w:p>
    <w:p w14:paraId="50F21A01" w14:textId="5026F637" w:rsidR="001E5BAE" w:rsidRDefault="00BF40BE" w:rsidP="00C337ED">
      <w:r>
        <w:t xml:space="preserve">As </w:t>
      </w:r>
      <w:r w:rsidR="00E3304B">
        <w:t xml:space="preserve">Yellow-bellied Gliders </w:t>
      </w:r>
      <w:r>
        <w:t>also occur within the study area</w:t>
      </w:r>
      <w:r w:rsidR="00B01D64">
        <w:t>, the opportunity</w:t>
      </w:r>
      <w:r w:rsidR="007C340C">
        <w:t xml:space="preserve"> was taken</w:t>
      </w:r>
      <w:r w:rsidR="00B01D64">
        <w:t xml:space="preserve"> to collect data on </w:t>
      </w:r>
      <w:r w:rsidR="005F67FA">
        <w:t xml:space="preserve">this </w:t>
      </w:r>
      <w:r w:rsidR="00B01D64">
        <w:t>similarly affected species for little extra effort</w:t>
      </w:r>
      <w:r w:rsidR="00E3304B">
        <w:t xml:space="preserve">. </w:t>
      </w:r>
      <w:r w:rsidR="001E5BAE">
        <w:t xml:space="preserve">Call playback for </w:t>
      </w:r>
      <w:r w:rsidR="00E3304B">
        <w:t>this species</w:t>
      </w:r>
      <w:r w:rsidR="001E5BAE">
        <w:t xml:space="preserve"> was </w:t>
      </w:r>
      <w:r w:rsidR="00BC7D14">
        <w:t>done</w:t>
      </w:r>
      <w:r w:rsidR="001E5BAE">
        <w:t xml:space="preserve"> at 100</w:t>
      </w:r>
      <w:r w:rsidR="00B01D64">
        <w:t xml:space="preserve"> of the </w:t>
      </w:r>
      <w:r w:rsidR="001E5BAE">
        <w:t>sites</w:t>
      </w:r>
      <w:r w:rsidR="00E3304B">
        <w:t xml:space="preserve">. In addition, </w:t>
      </w:r>
      <w:r w:rsidR="001E5BAE">
        <w:t xml:space="preserve">all observations </w:t>
      </w:r>
      <w:r w:rsidR="00E3304B">
        <w:t>made (seen or heard)</w:t>
      </w:r>
      <w:r w:rsidR="001E5BAE">
        <w:t xml:space="preserve"> </w:t>
      </w:r>
      <w:r w:rsidR="00E3304B">
        <w:t>of Yellow-bellied Gliders during</w:t>
      </w:r>
      <w:r w:rsidR="001E5BAE">
        <w:t xml:space="preserve"> spotlighting </w:t>
      </w:r>
      <w:r w:rsidR="00B01D64">
        <w:t xml:space="preserve">of all sites </w:t>
      </w:r>
      <w:r w:rsidR="001E5BAE">
        <w:t>w</w:t>
      </w:r>
      <w:r w:rsidR="00E3304B">
        <w:t>ere</w:t>
      </w:r>
      <w:r w:rsidR="001E5BAE">
        <w:t xml:space="preserve"> also recorded.</w:t>
      </w:r>
      <w:r w:rsidR="00BC7D14">
        <w:t xml:space="preserve"> </w:t>
      </w:r>
    </w:p>
    <w:p w14:paraId="176FB57E" w14:textId="77777777" w:rsidR="00F050DE" w:rsidRPr="004774EC" w:rsidRDefault="00F050DE" w:rsidP="00F050DE">
      <w:pPr>
        <w:pStyle w:val="Heading2"/>
      </w:pPr>
      <w:r>
        <w:t>Survey results</w:t>
      </w:r>
    </w:p>
    <w:p w14:paraId="3392519B" w14:textId="6D5AEAA7" w:rsidR="00F050DE" w:rsidRDefault="00F050DE" w:rsidP="00F050DE">
      <w:r>
        <w:t xml:space="preserve">Greater Gliders were detected </w:t>
      </w:r>
      <w:r w:rsidR="005F67FA">
        <w:t xml:space="preserve">at </w:t>
      </w:r>
      <w:r>
        <w:t>25% of all study sites (</w:t>
      </w:r>
      <w:r w:rsidR="00780F9F">
        <w:t xml:space="preserve">Figure 1, </w:t>
      </w:r>
      <w:r w:rsidR="00F51033">
        <w:t>Table 1</w:t>
      </w:r>
      <w:r>
        <w:t>), while Yellow-bellied Gliders were found at 35% (Table 1).</w:t>
      </w:r>
    </w:p>
    <w:p w14:paraId="0F516EF1" w14:textId="7ECE0D4E" w:rsidR="00F050DE" w:rsidRPr="004774EC" w:rsidRDefault="00F050DE" w:rsidP="00F050DE">
      <w:pPr>
        <w:pStyle w:val="Caption"/>
      </w:pPr>
      <w:r w:rsidRPr="004774EC">
        <w:t xml:space="preserve">Table </w:t>
      </w:r>
      <w:r>
        <w:fldChar w:fldCharType="begin"/>
      </w:r>
      <w:r>
        <w:instrText xml:space="preserve"> SEQ Table \* ARABIC </w:instrText>
      </w:r>
      <w:r>
        <w:fldChar w:fldCharType="separate"/>
      </w:r>
      <w:r w:rsidR="00ED6110">
        <w:rPr>
          <w:noProof/>
        </w:rPr>
        <w:t>1</w:t>
      </w:r>
      <w:r>
        <w:rPr>
          <w:noProof/>
        </w:rPr>
        <w:fldChar w:fldCharType="end"/>
      </w:r>
      <w:r w:rsidRPr="004774EC">
        <w:t xml:space="preserve">: </w:t>
      </w:r>
      <w:r>
        <w:t>Number and proportion of sites where the two glider species were detected</w:t>
      </w:r>
    </w:p>
    <w:tbl>
      <w:tblPr>
        <w:tblStyle w:val="TableGrid"/>
        <w:tblW w:w="5000" w:type="pct"/>
        <w:tblLook w:val="00A0" w:firstRow="1" w:lastRow="0" w:firstColumn="1" w:lastColumn="0" w:noHBand="0" w:noVBand="0"/>
      </w:tblPr>
      <w:tblGrid>
        <w:gridCol w:w="2410"/>
        <w:gridCol w:w="1276"/>
        <w:gridCol w:w="1274"/>
      </w:tblGrid>
      <w:tr w:rsidR="00F050DE" w:rsidRPr="004774EC" w14:paraId="69E89A21" w14:textId="77777777" w:rsidTr="00BC7D1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29" w:type="pct"/>
          </w:tcPr>
          <w:p w14:paraId="4219DFE7" w14:textId="77777777" w:rsidR="00F050DE" w:rsidRPr="008C06B8" w:rsidRDefault="00F050DE" w:rsidP="00CB7C6B">
            <w:pPr>
              <w:pStyle w:val="TableHeadingLeft"/>
            </w:pPr>
            <w:r>
              <w:t>Species</w:t>
            </w:r>
          </w:p>
        </w:tc>
        <w:tc>
          <w:tcPr>
            <w:cnfStyle w:val="000010000000" w:firstRow="0" w:lastRow="0" w:firstColumn="0" w:lastColumn="0" w:oddVBand="1" w:evenVBand="0" w:oddHBand="0" w:evenHBand="0" w:firstRowFirstColumn="0" w:firstRowLastColumn="0" w:lastRowFirstColumn="0" w:lastRowLastColumn="0"/>
            <w:tcW w:w="1286" w:type="pct"/>
          </w:tcPr>
          <w:p w14:paraId="75AF7E47" w14:textId="77777777" w:rsidR="00F050DE" w:rsidRPr="008C06B8" w:rsidRDefault="00F050DE" w:rsidP="00CB7C6B">
            <w:pPr>
              <w:pStyle w:val="TableHeadingLeft"/>
            </w:pPr>
            <w:r>
              <w:t>No. sites detected</w:t>
            </w:r>
          </w:p>
        </w:tc>
        <w:tc>
          <w:tcPr>
            <w:tcW w:w="1284" w:type="pct"/>
          </w:tcPr>
          <w:p w14:paraId="688C5011" w14:textId="77777777" w:rsidR="00F050DE" w:rsidRPr="008C06B8" w:rsidRDefault="00F050DE" w:rsidP="00CB7C6B">
            <w:pPr>
              <w:pStyle w:val="TableHeadingLeft"/>
              <w:cnfStyle w:val="100000000000" w:firstRow="1" w:lastRow="0" w:firstColumn="0" w:lastColumn="0" w:oddVBand="0" w:evenVBand="0" w:oddHBand="0" w:evenHBand="0" w:firstRowFirstColumn="0" w:firstRowLastColumn="0" w:lastRowFirstColumn="0" w:lastRowLastColumn="0"/>
            </w:pPr>
            <w:r>
              <w:t>Proportion of sites</w:t>
            </w:r>
          </w:p>
        </w:tc>
      </w:tr>
      <w:tr w:rsidR="00F050DE" w:rsidRPr="004774EC" w14:paraId="3BEDC3D2" w14:textId="77777777" w:rsidTr="00BC7D14">
        <w:trPr>
          <w:cantSplit/>
        </w:trPr>
        <w:tc>
          <w:tcPr>
            <w:cnfStyle w:val="001000000000" w:firstRow="0" w:lastRow="0" w:firstColumn="1" w:lastColumn="0" w:oddVBand="0" w:evenVBand="0" w:oddHBand="0" w:evenHBand="0" w:firstRowFirstColumn="0" w:firstRowLastColumn="0" w:lastRowFirstColumn="0" w:lastRowLastColumn="0"/>
            <w:tcW w:w="2429" w:type="pct"/>
          </w:tcPr>
          <w:p w14:paraId="1B6DCACB" w14:textId="77777777" w:rsidR="00F050DE" w:rsidRPr="008C06B8" w:rsidRDefault="00F050DE" w:rsidP="00CB7C6B">
            <w:pPr>
              <w:pStyle w:val="TableTextLeft"/>
            </w:pPr>
            <w:r>
              <w:t>Southern Greater Glider</w:t>
            </w:r>
          </w:p>
        </w:tc>
        <w:tc>
          <w:tcPr>
            <w:cnfStyle w:val="000010000000" w:firstRow="0" w:lastRow="0" w:firstColumn="0" w:lastColumn="0" w:oddVBand="1" w:evenVBand="0" w:oddHBand="0" w:evenHBand="0" w:firstRowFirstColumn="0" w:firstRowLastColumn="0" w:lastRowFirstColumn="0" w:lastRowLastColumn="0"/>
            <w:tcW w:w="1286" w:type="pct"/>
          </w:tcPr>
          <w:p w14:paraId="5E098950" w14:textId="77777777" w:rsidR="00F050DE" w:rsidRPr="008C06B8" w:rsidRDefault="00F050DE" w:rsidP="00CB7C6B">
            <w:pPr>
              <w:pStyle w:val="TableTextLeft"/>
            </w:pPr>
            <w:r>
              <w:t>34 (n=136)</w:t>
            </w:r>
          </w:p>
        </w:tc>
        <w:tc>
          <w:tcPr>
            <w:tcW w:w="1284" w:type="pct"/>
          </w:tcPr>
          <w:p w14:paraId="2EE5AB6A" w14:textId="77777777" w:rsidR="00F050DE" w:rsidRPr="008C06B8" w:rsidRDefault="00F050DE" w:rsidP="00CB7C6B">
            <w:pPr>
              <w:pStyle w:val="TableTextLeft"/>
              <w:jc w:val="center"/>
              <w:cnfStyle w:val="000000000000" w:firstRow="0" w:lastRow="0" w:firstColumn="0" w:lastColumn="0" w:oddVBand="0" w:evenVBand="0" w:oddHBand="0" w:evenHBand="0" w:firstRowFirstColumn="0" w:firstRowLastColumn="0" w:lastRowFirstColumn="0" w:lastRowLastColumn="0"/>
            </w:pPr>
            <w:r>
              <w:t>25%</w:t>
            </w:r>
          </w:p>
        </w:tc>
      </w:tr>
      <w:tr w:rsidR="00F050DE" w:rsidRPr="004774EC" w14:paraId="0F1D077F" w14:textId="77777777" w:rsidTr="00BC7D14">
        <w:trPr>
          <w:cantSplit/>
        </w:trPr>
        <w:tc>
          <w:tcPr>
            <w:cnfStyle w:val="001000000000" w:firstRow="0" w:lastRow="0" w:firstColumn="1" w:lastColumn="0" w:oddVBand="0" w:evenVBand="0" w:oddHBand="0" w:evenHBand="0" w:firstRowFirstColumn="0" w:firstRowLastColumn="0" w:lastRowFirstColumn="0" w:lastRowLastColumn="0"/>
            <w:tcW w:w="2429" w:type="pct"/>
          </w:tcPr>
          <w:p w14:paraId="2B7E1F9D" w14:textId="77777777" w:rsidR="00F050DE" w:rsidRPr="008C06B8" w:rsidRDefault="00F050DE" w:rsidP="00CB7C6B">
            <w:pPr>
              <w:pStyle w:val="TableTextLeft"/>
            </w:pPr>
            <w:r>
              <w:t>Yellow-bellied Glider</w:t>
            </w:r>
          </w:p>
        </w:tc>
        <w:tc>
          <w:tcPr>
            <w:cnfStyle w:val="000010000000" w:firstRow="0" w:lastRow="0" w:firstColumn="0" w:lastColumn="0" w:oddVBand="1" w:evenVBand="0" w:oddHBand="0" w:evenHBand="0" w:firstRowFirstColumn="0" w:firstRowLastColumn="0" w:lastRowFirstColumn="0" w:lastRowLastColumn="0"/>
            <w:tcW w:w="1286" w:type="pct"/>
          </w:tcPr>
          <w:p w14:paraId="208F9916" w14:textId="77777777" w:rsidR="00F050DE" w:rsidRPr="008C06B8" w:rsidRDefault="00F050DE" w:rsidP="00CB7C6B">
            <w:pPr>
              <w:pStyle w:val="TableTextLeft"/>
            </w:pPr>
            <w:r>
              <w:t>35 (n=100)</w:t>
            </w:r>
          </w:p>
        </w:tc>
        <w:tc>
          <w:tcPr>
            <w:tcW w:w="1284" w:type="pct"/>
          </w:tcPr>
          <w:p w14:paraId="3FF0ACAC" w14:textId="77777777" w:rsidR="00F050DE" w:rsidRPr="008C06B8" w:rsidRDefault="00F050DE" w:rsidP="00CB7C6B">
            <w:pPr>
              <w:pStyle w:val="TableTextLeft"/>
              <w:jc w:val="center"/>
              <w:cnfStyle w:val="000000000000" w:firstRow="0" w:lastRow="0" w:firstColumn="0" w:lastColumn="0" w:oddVBand="0" w:evenVBand="0" w:oddHBand="0" w:evenHBand="0" w:firstRowFirstColumn="0" w:firstRowLastColumn="0" w:lastRowFirstColumn="0" w:lastRowLastColumn="0"/>
            </w:pPr>
            <w:r>
              <w:t>35%</w:t>
            </w:r>
          </w:p>
        </w:tc>
      </w:tr>
    </w:tbl>
    <w:p w14:paraId="4BB20F1A" w14:textId="05BD8614" w:rsidR="00330A07" w:rsidRPr="00330A07" w:rsidRDefault="00330A07" w:rsidP="00330A07">
      <w:pPr>
        <w:pStyle w:val="BodyText"/>
      </w:pPr>
      <w:r>
        <w:t xml:space="preserve">Both species were found in forest </w:t>
      </w:r>
      <w:r w:rsidR="00B01D64">
        <w:t xml:space="preserve">of all fire severity categories, including </w:t>
      </w:r>
      <w:r>
        <w:t xml:space="preserve">where the canopy had been severely </w:t>
      </w:r>
      <w:r w:rsidR="004E0F33">
        <w:t>burnt</w:t>
      </w:r>
      <w:r w:rsidR="0086771A">
        <w:t xml:space="preserve">, but with higher </w:t>
      </w:r>
      <w:r w:rsidR="008836F2">
        <w:t xml:space="preserve">proportional rates of </w:t>
      </w:r>
      <w:r w:rsidR="008836F2" w:rsidRPr="00F876FA">
        <w:t>occurrence in unburnt or less-severely burnt forest</w:t>
      </w:r>
      <w:r w:rsidR="00B01D64" w:rsidRPr="00F876FA">
        <w:t>. This</w:t>
      </w:r>
      <w:r w:rsidRPr="00F876FA">
        <w:t xml:space="preserve"> includ</w:t>
      </w:r>
      <w:r w:rsidR="00B01D64" w:rsidRPr="00F876FA">
        <w:t>ed</w:t>
      </w:r>
      <w:r w:rsidRPr="00F876FA">
        <w:t xml:space="preserve"> </w:t>
      </w:r>
      <w:r w:rsidR="00AD56A6" w:rsidRPr="00F876FA">
        <w:t xml:space="preserve">an </w:t>
      </w:r>
      <w:r w:rsidRPr="00F876FA">
        <w:t>observation of a Southern Greater Glider feeding on post-fire epicormic growth.</w:t>
      </w:r>
    </w:p>
    <w:p w14:paraId="5018F719" w14:textId="22ABA3EA" w:rsidR="004B20AC" w:rsidRPr="004774EC" w:rsidRDefault="004B20AC" w:rsidP="004B20AC">
      <w:pPr>
        <w:pStyle w:val="Heading2"/>
      </w:pPr>
      <w:r>
        <w:t>Modelling</w:t>
      </w:r>
    </w:p>
    <w:p w14:paraId="01ADF70F" w14:textId="0A057DB3" w:rsidR="004B20AC" w:rsidRDefault="00150243" w:rsidP="004B20AC">
      <w:r>
        <w:t>The relationship</w:t>
      </w:r>
      <w:r w:rsidR="005F67FA">
        <w:t>s</w:t>
      </w:r>
      <w:r>
        <w:t xml:space="preserve"> between habitat suitability</w:t>
      </w:r>
      <w:r w:rsidR="00F050DE">
        <w:t xml:space="preserve"> (Figure </w:t>
      </w:r>
      <w:r w:rsidR="00E40C19">
        <w:t>2)</w:t>
      </w:r>
      <w:r>
        <w:t>, fire severity</w:t>
      </w:r>
      <w:r w:rsidR="00F050DE">
        <w:t xml:space="preserve"> (Figure </w:t>
      </w:r>
      <w:r w:rsidR="00E40C19">
        <w:t>1</w:t>
      </w:r>
      <w:r w:rsidR="00F050DE">
        <w:t>)</w:t>
      </w:r>
      <w:r>
        <w:t xml:space="preserve"> and the </w:t>
      </w:r>
      <w:r w:rsidR="005F67FA">
        <w:t>density</w:t>
      </w:r>
      <w:r>
        <w:t xml:space="preserve"> of Greater Gliders were explored</w:t>
      </w:r>
      <w:r w:rsidR="00F050DE">
        <w:t xml:space="preserve"> using</w:t>
      </w:r>
      <w:r w:rsidR="00BC7D14">
        <w:t xml:space="preserve"> a density surface model</w:t>
      </w:r>
      <w:r w:rsidR="000A10BF">
        <w:t xml:space="preserve"> (Hedley and Buckland 2004)</w:t>
      </w:r>
      <w:r>
        <w:t>.</w:t>
      </w:r>
      <w:r w:rsidR="00636656">
        <w:t xml:space="preserve"> This approach was not possible f</w:t>
      </w:r>
      <w:r w:rsidR="00E40C19">
        <w:t>or Yellow-bellied Gliders</w:t>
      </w:r>
      <w:r w:rsidR="005F67FA">
        <w:t>,</w:t>
      </w:r>
      <w:r w:rsidR="00636656">
        <w:t xml:space="preserve"> </w:t>
      </w:r>
      <w:r w:rsidR="00072604">
        <w:t xml:space="preserve">as the available data did not provide a means of estimating the absolute density of </w:t>
      </w:r>
      <w:r w:rsidR="006E1EF2">
        <w:t>animals in the areas around the transects.</w:t>
      </w:r>
      <w:r w:rsidR="005F67FA">
        <w:t xml:space="preserve"> </w:t>
      </w:r>
      <w:r w:rsidR="00636656">
        <w:t xml:space="preserve">For this species </w:t>
      </w:r>
      <w:r w:rsidR="005F67FA">
        <w:t>we inferred the relationships between habitat suitability, fire severity and relative abundance</w:t>
      </w:r>
      <w:r w:rsidR="00863210">
        <w:t xml:space="preserve"> (number detected per unit length of transect)</w:t>
      </w:r>
      <w:r w:rsidR="004C11F6">
        <w:t xml:space="preserve"> </w:t>
      </w:r>
      <w:r w:rsidR="005F67FA">
        <w:t>using Generalized Additive Models. Habitat suitability was based on an existing</w:t>
      </w:r>
      <w:r w:rsidR="00C84F90">
        <w:t xml:space="preserve"> pre-fire</w:t>
      </w:r>
      <w:r w:rsidR="005F67FA">
        <w:t xml:space="preserve"> habitat </w:t>
      </w:r>
      <w:r w:rsidR="003A70FC">
        <w:t>suitability</w:t>
      </w:r>
      <w:r w:rsidR="005F67FA">
        <w:t xml:space="preserve"> model for </w:t>
      </w:r>
      <w:r w:rsidR="00B65577">
        <w:t xml:space="preserve">this </w:t>
      </w:r>
      <w:r w:rsidR="005F67FA">
        <w:t xml:space="preserve">species (Figure 3). </w:t>
      </w:r>
    </w:p>
    <w:p w14:paraId="0ABC4F81" w14:textId="3BF3236C" w:rsidR="00150243" w:rsidRDefault="00550E60" w:rsidP="004B20AC">
      <w:r>
        <w:rPr>
          <w:noProof/>
        </w:rPr>
        <w:drawing>
          <wp:inline distT="0" distB="0" distL="0" distR="0" wp14:anchorId="79A2B92D" wp14:editId="476542C5">
            <wp:extent cx="3124200" cy="2526527"/>
            <wp:effectExtent l="0" t="0" r="0" b="76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rotWithShape="1">
                    <a:blip r:embed="rId43" cstate="print">
                      <a:extLst>
                        <a:ext uri="{28A0092B-C50C-407E-A947-70E740481C1C}">
                          <a14:useLocalDpi xmlns:a14="http://schemas.microsoft.com/office/drawing/2010/main" val="0"/>
                        </a:ext>
                      </a:extLst>
                    </a:blip>
                    <a:srcRect l="4032" r="3226"/>
                    <a:stretch/>
                  </pic:blipFill>
                  <pic:spPr bwMode="auto">
                    <a:xfrm>
                      <a:off x="0" y="0"/>
                      <a:ext cx="3130870" cy="2531921"/>
                    </a:xfrm>
                    <a:prstGeom prst="rect">
                      <a:avLst/>
                    </a:prstGeom>
                    <a:ln>
                      <a:noFill/>
                    </a:ln>
                    <a:extLst>
                      <a:ext uri="{53640926-AAD7-44D8-BBD7-CCE9431645EC}">
                        <a14:shadowObscured xmlns:a14="http://schemas.microsoft.com/office/drawing/2010/main"/>
                      </a:ext>
                    </a:extLst>
                  </pic:spPr>
                </pic:pic>
              </a:graphicData>
            </a:graphic>
          </wp:inline>
        </w:drawing>
      </w:r>
    </w:p>
    <w:p w14:paraId="6D6DDEFF" w14:textId="5A9040A8" w:rsidR="00150243" w:rsidRDefault="00150243" w:rsidP="007C340C">
      <w:pPr>
        <w:pStyle w:val="Caption"/>
        <w:keepNext w:val="0"/>
        <w:tabs>
          <w:tab w:val="clear" w:pos="1191"/>
          <w:tab w:val="left" w:pos="567"/>
        </w:tabs>
        <w:ind w:left="567" w:hanging="567"/>
      </w:pPr>
      <w:r w:rsidRPr="004774EC">
        <w:t xml:space="preserve">Figure </w:t>
      </w:r>
      <w:r w:rsidR="00780F9F">
        <w:t>3</w:t>
      </w:r>
      <w:r w:rsidRPr="004774EC">
        <w:t xml:space="preserve">: </w:t>
      </w:r>
      <w:r>
        <w:t xml:space="preserve">Yellow-bellied Glider </w:t>
      </w:r>
      <w:r w:rsidR="00E40C19">
        <w:t>h</w:t>
      </w:r>
      <w:r>
        <w:t xml:space="preserve">abitat </w:t>
      </w:r>
      <w:r w:rsidR="003A70FC">
        <w:t>suitability</w:t>
      </w:r>
      <w:r>
        <w:t xml:space="preserve"> </w:t>
      </w:r>
      <w:r w:rsidR="00E40C19">
        <w:t>m</w:t>
      </w:r>
      <w:r>
        <w:t>odel</w:t>
      </w:r>
      <w:r w:rsidR="00E40C19">
        <w:t>, grading from predicted low suitability (light green) to predicted high suitability (dark green).</w:t>
      </w:r>
      <w:r w:rsidR="005F67FA">
        <w:t xml:space="preserve"> </w:t>
      </w:r>
    </w:p>
    <w:p w14:paraId="0109D8A2" w14:textId="77777777" w:rsidR="007C340C" w:rsidRDefault="007C340C" w:rsidP="007C340C">
      <w:pPr>
        <w:pStyle w:val="Heading2"/>
        <w:keepNext w:val="0"/>
        <w:keepLines w:val="0"/>
      </w:pPr>
    </w:p>
    <w:p w14:paraId="6A6B5286" w14:textId="728EBF83" w:rsidR="00904E56" w:rsidRPr="00904E56" w:rsidRDefault="00780F9F" w:rsidP="00780F9F">
      <w:pPr>
        <w:pStyle w:val="Heading2"/>
        <w:keepNext w:val="0"/>
        <w:keepLines w:val="0"/>
      </w:pPr>
      <w:r>
        <w:lastRenderedPageBreak/>
        <w:t xml:space="preserve">Response to fire severity </w:t>
      </w:r>
      <w:r w:rsidR="008938A8">
        <w:t>–</w:t>
      </w:r>
      <w:r>
        <w:t xml:space="preserve"> Greater Glider</w:t>
      </w:r>
    </w:p>
    <w:p w14:paraId="7FD3DBC1" w14:textId="0F298868" w:rsidR="00111B79" w:rsidRDefault="00761DE1" w:rsidP="00812255">
      <w:r>
        <w:t>Densities of Greater Gliders were much lower where fire severity was highest.</w:t>
      </w:r>
      <w:r w:rsidR="00C6554F">
        <w:t xml:space="preserve"> There was </w:t>
      </w:r>
      <w:r w:rsidR="005D58E8">
        <w:t xml:space="preserve">also </w:t>
      </w:r>
      <w:r w:rsidR="00C6554F">
        <w:t xml:space="preserve">an interaction between </w:t>
      </w:r>
      <w:r w:rsidR="00F51033">
        <w:t xml:space="preserve">predicted </w:t>
      </w:r>
      <w:r w:rsidR="00C6554F">
        <w:t>habitat suitability and fire severity</w:t>
      </w:r>
      <w:r w:rsidR="00051E1F">
        <w:t>:</w:t>
      </w:r>
      <w:r w:rsidR="00F51033">
        <w:t xml:space="preserve"> where habitat suitability was low, the </w:t>
      </w:r>
      <w:r w:rsidR="005F67FA">
        <w:t xml:space="preserve">proportional reduction </w:t>
      </w:r>
      <w:r w:rsidR="00F51033">
        <w:t>in glider density was greater</w:t>
      </w:r>
      <w:r w:rsidR="00C60CAB">
        <w:t xml:space="preserve"> as fire severity increased,</w:t>
      </w:r>
      <w:r w:rsidR="00F51033">
        <w:t xml:space="preserve"> compared to where habitat suitability was high (Figure </w:t>
      </w:r>
      <w:r w:rsidR="00780F9F">
        <w:t>3</w:t>
      </w:r>
      <w:r w:rsidR="00F51033">
        <w:t>).</w:t>
      </w:r>
      <w:r w:rsidR="00632278">
        <w:t xml:space="preserve"> </w:t>
      </w:r>
      <w:r w:rsidR="00F51033">
        <w:t xml:space="preserve"> </w:t>
      </w:r>
      <w:r w:rsidR="005D58E8">
        <w:t xml:space="preserve"> </w:t>
      </w:r>
      <w:r w:rsidR="00C6554F">
        <w:t xml:space="preserve"> </w:t>
      </w:r>
    </w:p>
    <w:p w14:paraId="5DDA5EBD" w14:textId="65E1E50E" w:rsidR="00111B79" w:rsidRDefault="00F51033" w:rsidP="00812255">
      <w:r w:rsidRPr="00F51033">
        <w:rPr>
          <w:noProof/>
        </w:rPr>
        <w:drawing>
          <wp:inline distT="0" distB="0" distL="0" distR="0" wp14:anchorId="261D457F" wp14:editId="12BF69BE">
            <wp:extent cx="3149600" cy="2625090"/>
            <wp:effectExtent l="0" t="0" r="0" b="3810"/>
            <wp:docPr id="61" name="Picture 3" descr="A picture containing text, line, plot, diagram&#10;&#10;Description automatically generated">
              <a:extLst xmlns:a="http://schemas.openxmlformats.org/drawingml/2006/main">
                <a:ext uri="{FF2B5EF4-FFF2-40B4-BE49-F238E27FC236}">
                  <a16:creationId xmlns:a16="http://schemas.microsoft.com/office/drawing/2014/main" id="{C9AB269A-F7C9-988E-53CC-9367AED74A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line, plot, diagram&#10;&#10;Description automatically generated">
                      <a:extLst>
                        <a:ext uri="{FF2B5EF4-FFF2-40B4-BE49-F238E27FC236}">
                          <a16:creationId xmlns:a16="http://schemas.microsoft.com/office/drawing/2014/main" id="{C9AB269A-F7C9-988E-53CC-9367AED74A42}"/>
                        </a:ext>
                      </a:extLst>
                    </pic:cNvPr>
                    <pic:cNvPicPr>
                      <a:picLocks noChangeAspect="1"/>
                    </pic:cNvPicPr>
                  </pic:nvPicPr>
                  <pic:blipFill>
                    <a:blip r:embed="rId44" cstate="print">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49600" cy="2625090"/>
                    </a:xfrm>
                    <a:prstGeom prst="rect">
                      <a:avLst/>
                    </a:prstGeom>
                  </pic:spPr>
                </pic:pic>
              </a:graphicData>
            </a:graphic>
          </wp:inline>
        </w:drawing>
      </w:r>
    </w:p>
    <w:p w14:paraId="14390EEC" w14:textId="02BDA15C" w:rsidR="00F51033" w:rsidRDefault="00F51033" w:rsidP="00F51033">
      <w:pPr>
        <w:pStyle w:val="Caption"/>
        <w:tabs>
          <w:tab w:val="clear" w:pos="1191"/>
          <w:tab w:val="left" w:pos="567"/>
        </w:tabs>
        <w:ind w:left="567" w:hanging="567"/>
      </w:pPr>
      <w:r w:rsidRPr="004774EC">
        <w:t xml:space="preserve">Figure </w:t>
      </w:r>
      <w:r w:rsidR="00780F9F">
        <w:t>3</w:t>
      </w:r>
      <w:r w:rsidRPr="004774EC">
        <w:t xml:space="preserve">: </w:t>
      </w:r>
      <w:r w:rsidR="005F67FA">
        <w:t xml:space="preserve">Modelled </w:t>
      </w:r>
      <w:r>
        <w:t xml:space="preserve">Greater Glider density </w:t>
      </w:r>
      <w:r w:rsidR="00051E1F">
        <w:t>against</w:t>
      </w:r>
      <w:r>
        <w:t xml:space="preserve"> </w:t>
      </w:r>
      <w:r w:rsidR="00051E1F">
        <w:t xml:space="preserve">increasing </w:t>
      </w:r>
      <w:r>
        <w:t>fire severity</w:t>
      </w:r>
      <w:r w:rsidR="00684341">
        <w:t xml:space="preserve"> from unburnt</w:t>
      </w:r>
      <w:r w:rsidR="009637B8">
        <w:t xml:space="preserve"> (</w:t>
      </w:r>
      <w:r w:rsidR="009A1D91">
        <w:t>2)</w:t>
      </w:r>
      <w:r w:rsidR="00684341">
        <w:t xml:space="preserve"> to </w:t>
      </w:r>
      <w:r w:rsidR="009A1D91">
        <w:t xml:space="preserve">totally burnt (6) </w:t>
      </w:r>
      <w:r w:rsidR="005F67FA">
        <w:t>at three levels of habitat suitability</w:t>
      </w:r>
      <w:r>
        <w:t>.</w:t>
      </w:r>
    </w:p>
    <w:p w14:paraId="7D425788" w14:textId="7B6D427D" w:rsidR="00575399" w:rsidRDefault="005F67FA" w:rsidP="008C6135">
      <w:r>
        <w:t>The model was used to p</w:t>
      </w:r>
      <w:r w:rsidR="00575399">
        <w:t xml:space="preserve">redict Greater Glider </w:t>
      </w:r>
      <w:r>
        <w:t xml:space="preserve">density across the burnt area (Figure 4). Predicted densities </w:t>
      </w:r>
      <w:r w:rsidR="00575399">
        <w:t>var</w:t>
      </w:r>
      <w:r>
        <w:t>ied</w:t>
      </w:r>
      <w:r w:rsidR="00575399">
        <w:t xml:space="preserve"> substantially across the fire footprint, with large areas of very low </w:t>
      </w:r>
      <w:r>
        <w:t>density</w:t>
      </w:r>
      <w:r w:rsidR="00575399">
        <w:t xml:space="preserve">, particularly in the south. </w:t>
      </w:r>
      <w:r w:rsidR="00D34D51">
        <w:t>Small</w:t>
      </w:r>
      <w:r w:rsidR="00575399">
        <w:t xml:space="preserve"> areas with relatively high predicted density</w:t>
      </w:r>
      <w:r w:rsidR="00D34D51">
        <w:t xml:space="preserve">, particularly in the far east of the study area near the border of NSW, broadly correspond </w:t>
      </w:r>
      <w:r>
        <w:t xml:space="preserve">to areas with </w:t>
      </w:r>
      <w:r w:rsidR="00D34D51">
        <w:t>high predicted habitat suitability</w:t>
      </w:r>
      <w:r>
        <w:t xml:space="preserve"> (see Figure 2)</w:t>
      </w:r>
      <w:r w:rsidR="00D34D51">
        <w:t>.</w:t>
      </w:r>
    </w:p>
    <w:p w14:paraId="21CB306B" w14:textId="1602C611" w:rsidR="00904E56" w:rsidRDefault="00780F9F" w:rsidP="009F3AC8">
      <w:pPr>
        <w:keepLines/>
      </w:pPr>
      <w:r>
        <w:rPr>
          <w:noProof/>
        </w:rPr>
        <w:drawing>
          <wp:inline distT="0" distB="0" distL="0" distR="0" wp14:anchorId="03753B4B" wp14:editId="54486042">
            <wp:extent cx="3149600" cy="24225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49600" cy="2422525"/>
                    </a:xfrm>
                    <a:prstGeom prst="rect">
                      <a:avLst/>
                    </a:prstGeom>
                  </pic:spPr>
                </pic:pic>
              </a:graphicData>
            </a:graphic>
          </wp:inline>
        </w:drawing>
      </w:r>
    </w:p>
    <w:p w14:paraId="4987D74C" w14:textId="706EBD5E" w:rsidR="00964D8F" w:rsidRDefault="00964D8F" w:rsidP="00DD1221">
      <w:pPr>
        <w:pStyle w:val="Caption"/>
        <w:keepNext w:val="0"/>
        <w:tabs>
          <w:tab w:val="clear" w:pos="1191"/>
          <w:tab w:val="left" w:pos="567"/>
        </w:tabs>
        <w:ind w:left="567" w:hanging="567"/>
      </w:pPr>
      <w:r w:rsidRPr="004774EC">
        <w:t xml:space="preserve">Figure </w:t>
      </w:r>
      <w:r w:rsidR="00B26B4B">
        <w:t>4</w:t>
      </w:r>
      <w:r w:rsidRPr="004774EC">
        <w:t xml:space="preserve">: </w:t>
      </w:r>
      <w:r w:rsidR="0072206B">
        <w:t xml:space="preserve">Predicted </w:t>
      </w:r>
      <w:r>
        <w:t>Greater Glider density</w:t>
      </w:r>
      <w:r w:rsidR="0041566F">
        <w:t xml:space="preserve"> within the fire footprint</w:t>
      </w:r>
      <w:r>
        <w:t>.</w:t>
      </w:r>
    </w:p>
    <w:p w14:paraId="78AFBD0A" w14:textId="4C63BB19" w:rsidR="000A10BF" w:rsidRPr="008C6135" w:rsidRDefault="000A10BF" w:rsidP="000A10BF">
      <w:r>
        <w:t>The predictions of the model were used to estimate the total population of Greater Gliders within</w:t>
      </w:r>
      <w:r w:rsidR="001C35B7">
        <w:t xml:space="preserve"> the fire footprint</w:t>
      </w:r>
      <w:r>
        <w:t xml:space="preserve"> at the time of the surveys. There were an estimated 82,000 (95% </w:t>
      </w:r>
      <w:r w:rsidR="001D0D7E">
        <w:t>CI</w:t>
      </w:r>
      <w:r>
        <w:t xml:space="preserve"> 56,000 – 120,000) Greater Gliders within the </w:t>
      </w:r>
      <w:r w:rsidR="009A47CB">
        <w:t>1.3 million</w:t>
      </w:r>
      <w:r w:rsidR="0041566F">
        <w:t xml:space="preserve"> ha </w:t>
      </w:r>
      <w:r>
        <w:t xml:space="preserve">fire footprint. </w:t>
      </w:r>
    </w:p>
    <w:p w14:paraId="6D3A3F20" w14:textId="2D4C5A48" w:rsidR="00780F9F" w:rsidRPr="00904E56" w:rsidRDefault="00780F9F" w:rsidP="00780F9F">
      <w:pPr>
        <w:pStyle w:val="Heading2"/>
        <w:keepNext w:val="0"/>
        <w:keepLines w:val="0"/>
      </w:pPr>
      <w:r>
        <w:t>Response to fire severity – Yellow-bellied Glider</w:t>
      </w:r>
    </w:p>
    <w:p w14:paraId="69A4DC38" w14:textId="4481B39A" w:rsidR="00964D8F" w:rsidRDefault="00E415D2" w:rsidP="00904E56">
      <w:pPr>
        <w:pStyle w:val="BodyText"/>
      </w:pPr>
      <w:r>
        <w:t>Yellow-bellied Gliders were</w:t>
      </w:r>
      <w:r w:rsidR="001F57D2">
        <w:t xml:space="preserve"> similarly</w:t>
      </w:r>
      <w:r>
        <w:t xml:space="preserve"> found to be at very low abundances where fire severity was highest</w:t>
      </w:r>
      <w:r w:rsidR="00C27A05">
        <w:t xml:space="preserve">, and at higher abundances where fire severity was lowest. </w:t>
      </w:r>
    </w:p>
    <w:p w14:paraId="435194C0" w14:textId="1F59C116" w:rsidR="00D311C4" w:rsidRDefault="001F57D2" w:rsidP="00904E56">
      <w:pPr>
        <w:pStyle w:val="BodyText"/>
      </w:pPr>
      <w:r>
        <w:t>There were large areas of high relative abundance particularly across the south of the study area</w:t>
      </w:r>
      <w:r w:rsidR="00B976E4">
        <w:t xml:space="preserve"> (Figure 5); in </w:t>
      </w:r>
      <w:r w:rsidR="003449F1">
        <w:t>general,</w:t>
      </w:r>
      <w:r w:rsidR="00B976E4">
        <w:t xml:space="preserve"> the predicted high and low abundances matched corresponding </w:t>
      </w:r>
      <w:r w:rsidR="005F67FA">
        <w:t xml:space="preserve">areas of </w:t>
      </w:r>
      <w:r w:rsidR="00B976E4">
        <w:t>high and low habitat suitability (</w:t>
      </w:r>
      <w:r w:rsidR="001D0D7E">
        <w:t xml:space="preserve">see </w:t>
      </w:r>
      <w:r w:rsidR="00B976E4">
        <w:t>Figure 3).</w:t>
      </w:r>
    </w:p>
    <w:p w14:paraId="4963C190" w14:textId="03DFC9AB" w:rsidR="00990676" w:rsidRDefault="00780F9F" w:rsidP="00990676">
      <w:pPr>
        <w:pStyle w:val="BodyText"/>
      </w:pPr>
      <w:r>
        <w:rPr>
          <w:noProof/>
        </w:rPr>
        <w:drawing>
          <wp:inline distT="0" distB="0" distL="0" distR="0" wp14:anchorId="3B48651C" wp14:editId="77A1B3B1">
            <wp:extent cx="3149600" cy="24225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49600" cy="2422525"/>
                    </a:xfrm>
                    <a:prstGeom prst="rect">
                      <a:avLst/>
                    </a:prstGeom>
                  </pic:spPr>
                </pic:pic>
              </a:graphicData>
            </a:graphic>
          </wp:inline>
        </w:drawing>
      </w:r>
    </w:p>
    <w:p w14:paraId="57EB92DF" w14:textId="457BB09D" w:rsidR="00964D8F" w:rsidRDefault="00964D8F" w:rsidP="00964D8F">
      <w:pPr>
        <w:pStyle w:val="Caption"/>
        <w:tabs>
          <w:tab w:val="clear" w:pos="1191"/>
          <w:tab w:val="left" w:pos="567"/>
        </w:tabs>
        <w:ind w:left="567" w:hanging="567"/>
      </w:pPr>
      <w:r w:rsidRPr="004774EC">
        <w:t xml:space="preserve">Figure </w:t>
      </w:r>
      <w:r w:rsidR="00B26B4B">
        <w:t>5</w:t>
      </w:r>
      <w:r w:rsidRPr="004774EC">
        <w:t xml:space="preserve">: </w:t>
      </w:r>
      <w:r w:rsidR="0072206B">
        <w:t xml:space="preserve">Predicted </w:t>
      </w:r>
      <w:r w:rsidR="00B26B4B">
        <w:t>Yellow-bellied</w:t>
      </w:r>
      <w:r>
        <w:t xml:space="preserve"> Glider </w:t>
      </w:r>
      <w:r w:rsidR="00D34D51">
        <w:t>relative abundance</w:t>
      </w:r>
      <w:r w:rsidR="0041566F">
        <w:t xml:space="preserve"> from spotlight surveys</w:t>
      </w:r>
      <w:r w:rsidR="00D02DAF">
        <w:t xml:space="preserve"> within the fire footprint</w:t>
      </w:r>
      <w:r>
        <w:t>.</w:t>
      </w:r>
    </w:p>
    <w:p w14:paraId="587B7489" w14:textId="50296FB3" w:rsidR="00990676" w:rsidRDefault="00990676" w:rsidP="009F3AC8">
      <w:pPr>
        <w:pStyle w:val="Heading2"/>
        <w:keepNext w:val="0"/>
        <w:keepLines w:val="0"/>
      </w:pPr>
      <w:r>
        <w:t>Conclusions</w:t>
      </w:r>
    </w:p>
    <w:p w14:paraId="61932586" w14:textId="183512D9" w:rsidR="00990676" w:rsidRDefault="005F67FA" w:rsidP="00990676">
      <w:r>
        <w:t xml:space="preserve">Our analysis of post-fire survey data </w:t>
      </w:r>
      <w:r w:rsidR="00F1563D">
        <w:t>show</w:t>
      </w:r>
      <w:r>
        <w:t>s</w:t>
      </w:r>
      <w:r w:rsidR="00F1563D">
        <w:t xml:space="preserve"> that the</w:t>
      </w:r>
      <w:r w:rsidR="00990676">
        <w:t xml:space="preserve"> 2019-2020 bushfires have </w:t>
      </w:r>
      <w:r w:rsidR="00F1563D">
        <w:t>likely reduced Greater Glider density</w:t>
      </w:r>
      <w:r w:rsidR="00D94885">
        <w:t>, particularly</w:t>
      </w:r>
      <w:r w:rsidR="00F1563D">
        <w:t xml:space="preserve"> </w:t>
      </w:r>
      <w:r>
        <w:t>in areas subjected to</w:t>
      </w:r>
      <w:r w:rsidR="00954948">
        <w:t xml:space="preserve"> high-severity fire</w:t>
      </w:r>
      <w:r w:rsidR="00F1563D">
        <w:t xml:space="preserve">. </w:t>
      </w:r>
      <w:r w:rsidR="00954948">
        <w:t>Similar results have been shown elsewhere</w:t>
      </w:r>
      <w:r>
        <w:t xml:space="preserve"> in the species’ range</w:t>
      </w:r>
      <w:r w:rsidR="00954948">
        <w:t xml:space="preserve"> (May-Stubbles </w:t>
      </w:r>
      <w:r w:rsidR="00954948" w:rsidRPr="00980B04">
        <w:rPr>
          <w:i/>
          <w:iCs/>
        </w:rPr>
        <w:t>et al.</w:t>
      </w:r>
      <w:r w:rsidR="00954948">
        <w:t xml:space="preserve"> 2022). </w:t>
      </w:r>
      <w:r w:rsidR="002568AF">
        <w:t xml:space="preserve">Although there are a </w:t>
      </w:r>
      <w:r>
        <w:t xml:space="preserve">few </w:t>
      </w:r>
      <w:r w:rsidR="002568AF">
        <w:t xml:space="preserve">areas of relatively high predicted glider density (up to 0.725 </w:t>
      </w:r>
      <w:r w:rsidR="00954948">
        <w:t xml:space="preserve">gliders </w:t>
      </w:r>
      <w:r w:rsidR="002568AF">
        <w:t xml:space="preserve">per ha), the average density </w:t>
      </w:r>
      <w:r w:rsidR="00232BD1">
        <w:t xml:space="preserve">across the entire </w:t>
      </w:r>
      <w:r w:rsidR="00EF439D">
        <w:t>fire footprint</w:t>
      </w:r>
      <w:r w:rsidR="00232BD1">
        <w:t xml:space="preserve"> </w:t>
      </w:r>
      <w:r w:rsidR="002568AF">
        <w:t>is low</w:t>
      </w:r>
      <w:r w:rsidR="00954948">
        <w:t xml:space="preserve"> (0.</w:t>
      </w:r>
      <w:r w:rsidR="00CB70D6">
        <w:t>0</w:t>
      </w:r>
      <w:r w:rsidR="00954948">
        <w:t>62 gliders per ha). This</w:t>
      </w:r>
      <w:r w:rsidR="00232BD1">
        <w:t xml:space="preserve"> result stands</w:t>
      </w:r>
      <w:r w:rsidR="00954948">
        <w:t xml:space="preserve"> in contrast </w:t>
      </w:r>
      <w:r w:rsidR="00232BD1">
        <w:t xml:space="preserve">to estimates of density obtained using identical survey methods </w:t>
      </w:r>
      <w:r w:rsidR="002568AF">
        <w:t xml:space="preserve">in the Strathbogie Ranges (0.959 </w:t>
      </w:r>
      <w:r w:rsidR="00CB70D6">
        <w:t xml:space="preserve">gliders </w:t>
      </w:r>
      <w:r w:rsidR="002568AF">
        <w:t>per ha)</w:t>
      </w:r>
      <w:r w:rsidR="00D2516C">
        <w:t xml:space="preserve"> </w:t>
      </w:r>
      <w:r w:rsidR="00CB58FA">
        <w:t>(</w:t>
      </w:r>
      <w:r w:rsidR="004C11F6">
        <w:t xml:space="preserve">Cripps </w:t>
      </w:r>
      <w:r w:rsidR="004C11F6" w:rsidRPr="004C11F6">
        <w:rPr>
          <w:i/>
          <w:iCs/>
        </w:rPr>
        <w:t>et al.</w:t>
      </w:r>
      <w:r w:rsidR="004C11F6">
        <w:t xml:space="preserve"> 2021</w:t>
      </w:r>
      <w:r w:rsidR="00E854A1">
        <w:t>)</w:t>
      </w:r>
      <w:r w:rsidR="002568AF">
        <w:t xml:space="preserve"> which is considered a key population</w:t>
      </w:r>
      <w:r w:rsidR="00954948">
        <w:t xml:space="preserve"> in Victoria</w:t>
      </w:r>
      <w:r w:rsidR="002568AF" w:rsidRPr="00DB4278">
        <w:t>.</w:t>
      </w:r>
    </w:p>
    <w:p w14:paraId="4861F9B4" w14:textId="33C0655C" w:rsidR="00CB58FA" w:rsidRDefault="00601346" w:rsidP="00990676">
      <w:r>
        <w:t xml:space="preserve">These results identify areas of </w:t>
      </w:r>
      <w:r w:rsidR="0093375D">
        <w:t>high-quality</w:t>
      </w:r>
      <w:r>
        <w:t xml:space="preserve"> habitat which were also either </w:t>
      </w:r>
      <w:r w:rsidR="0093375D">
        <w:t>unburnt or</w:t>
      </w:r>
      <w:r>
        <w:t xml:space="preserve"> burnt at low severity. Such areas are likely to be of high importance for the persistence of Greater Glider populations in this extensively burnt landscape</w:t>
      </w:r>
      <w:r w:rsidR="0093375D">
        <w:t xml:space="preserve">. </w:t>
      </w:r>
      <w:r w:rsidR="00232BD1">
        <w:t>These refugial areas</w:t>
      </w:r>
      <w:r w:rsidR="000A10BF">
        <w:t xml:space="preserve"> </w:t>
      </w:r>
      <w:r w:rsidR="00232BD1">
        <w:t xml:space="preserve">may </w:t>
      </w:r>
      <w:r w:rsidR="0093375D">
        <w:lastRenderedPageBreak/>
        <w:t xml:space="preserve">also </w:t>
      </w:r>
      <w:r w:rsidR="004A2536">
        <w:t>provide</w:t>
      </w:r>
      <w:r w:rsidR="00B46559">
        <w:t xml:space="preserve"> source population</w:t>
      </w:r>
      <w:r w:rsidR="00232BD1">
        <w:t>s</w:t>
      </w:r>
      <w:r w:rsidR="00B46559">
        <w:t xml:space="preserve"> for</w:t>
      </w:r>
      <w:r w:rsidR="00232BD1">
        <w:t xml:space="preserve"> post-fire</w:t>
      </w:r>
      <w:r w:rsidR="00B46559">
        <w:t xml:space="preserve"> recolonisation of burnt areas.</w:t>
      </w:r>
    </w:p>
    <w:p w14:paraId="46D53B50" w14:textId="2FE025DF" w:rsidR="00954948" w:rsidRPr="00990676" w:rsidRDefault="007D1C7D" w:rsidP="00990676">
      <w:r>
        <w:t xml:space="preserve">The impact </w:t>
      </w:r>
      <w:r w:rsidR="00232BD1">
        <w:t xml:space="preserve">of the fires </w:t>
      </w:r>
      <w:r>
        <w:t xml:space="preserve">on </w:t>
      </w:r>
      <w:r w:rsidR="00954948">
        <w:t>Yellow-bellied Glider</w:t>
      </w:r>
      <w:r>
        <w:t xml:space="preserve"> abundance </w:t>
      </w:r>
      <w:r w:rsidR="00232BD1">
        <w:t>was</w:t>
      </w:r>
      <w:r>
        <w:t xml:space="preserve"> similar</w:t>
      </w:r>
      <w:r w:rsidR="00232BD1">
        <w:t>, with the highest relative abundances being observed in areas with high pre-fire habitat suitability and low fire severity</w:t>
      </w:r>
      <w:r w:rsidR="00A84F2B">
        <w:t>.</w:t>
      </w:r>
    </w:p>
    <w:p w14:paraId="4E3A4E24" w14:textId="0BEF6B5E" w:rsidR="00111B79" w:rsidRDefault="007D1C7D" w:rsidP="002E5F2F">
      <w:pPr>
        <w:pStyle w:val="BodyText"/>
      </w:pPr>
      <w:r>
        <w:t xml:space="preserve">With bushfires predicted to increase in frequency and severity </w:t>
      </w:r>
      <w:r w:rsidR="002E5F2F">
        <w:t>because of</w:t>
      </w:r>
      <w:r>
        <w:t xml:space="preserve"> projected climate change, this study </w:t>
      </w:r>
      <w:r w:rsidR="002E5F2F">
        <w:t xml:space="preserve">highlights the importance of unburnt </w:t>
      </w:r>
      <w:r w:rsidR="00BC007A">
        <w:t>high-quality</w:t>
      </w:r>
      <w:r w:rsidR="002E5F2F">
        <w:t xml:space="preserve"> habitat </w:t>
      </w:r>
      <w:r w:rsidR="00232BD1">
        <w:t xml:space="preserve">as refugia for threated </w:t>
      </w:r>
      <w:r w:rsidR="004C11F6">
        <w:t>species</w:t>
      </w:r>
      <w:r w:rsidR="002E5F2F">
        <w:t>.</w:t>
      </w:r>
    </w:p>
    <w:p w14:paraId="19E42D0D" w14:textId="6AA96CD7" w:rsidR="00094F6D" w:rsidRDefault="00C9125E" w:rsidP="00094F6D">
      <w:pPr>
        <w:pStyle w:val="Heading2"/>
      </w:pPr>
      <w:r>
        <w:t>A</w:t>
      </w:r>
      <w:r w:rsidR="00094F6D">
        <w:t>cknowledgements</w:t>
      </w:r>
    </w:p>
    <w:p w14:paraId="61A0FE39" w14:textId="77777777" w:rsidR="00094F6D" w:rsidRDefault="00094F6D" w:rsidP="00094F6D">
      <w:pPr>
        <w:pStyle w:val="NoSpacing"/>
      </w:pPr>
      <w:r w:rsidRPr="00B444F2">
        <w:t>This project received grant funding from the Australian Government, through the Regional Bushfire Recovery for Multiregional Species and Strategic Projects Program</w:t>
      </w:r>
      <w:r>
        <w:t>.</w:t>
      </w:r>
    </w:p>
    <w:p w14:paraId="7845BAE1" w14:textId="2DE9D236" w:rsidR="00094F6D" w:rsidRDefault="00094F6D" w:rsidP="00094F6D">
      <w:pPr>
        <w:pStyle w:val="BodyText"/>
      </w:pPr>
      <w:r>
        <w:t xml:space="preserve">Arthur Rylah Institute for Environmental Research (ARI) project team: Jemma Cripps, Michael Scroggie, Phoebe Macak, Louise Durkin, Jenny Nelson, </w:t>
      </w:r>
      <w:r w:rsidR="00496AE3">
        <w:t xml:space="preserve">Amanda Bush, </w:t>
      </w:r>
      <w:r>
        <w:t>Tom Schneider</w:t>
      </w:r>
      <w:r w:rsidR="00BC007A">
        <w:t>. Additional field work by Wildlife Unlimite</w:t>
      </w:r>
      <w:r w:rsidR="00D94885">
        <w:t>d</w:t>
      </w:r>
      <w:r w:rsidR="00BC007A">
        <w:t>.</w:t>
      </w:r>
    </w:p>
    <w:p w14:paraId="261F3257" w14:textId="27019BDD" w:rsidR="00094F6D" w:rsidRDefault="00094F6D" w:rsidP="00094F6D">
      <w:pPr>
        <w:pStyle w:val="BodyText"/>
      </w:pPr>
      <w:r>
        <w:t xml:space="preserve">University of Melbourne collaborators: Ben Wagner </w:t>
      </w:r>
      <w:r w:rsidR="00945767">
        <w:t xml:space="preserve">and Craig </w:t>
      </w:r>
      <w:r w:rsidR="00945767" w:rsidRPr="000C5E27">
        <w:t>Nitschke</w:t>
      </w:r>
      <w:r w:rsidR="00945767">
        <w:t xml:space="preserve"> </w:t>
      </w:r>
      <w:r>
        <w:t>(developed the Southern Greater Glider habitat suitability model</w:t>
      </w:r>
      <w:r w:rsidR="00E854A1">
        <w:t xml:space="preserve"> </w:t>
      </w:r>
      <w:r>
        <w:t xml:space="preserve">and provided </w:t>
      </w:r>
      <w:r w:rsidR="00F1563D">
        <w:t xml:space="preserve">additional </w:t>
      </w:r>
      <w:r>
        <w:t>survey data)</w:t>
      </w:r>
      <w:r w:rsidR="00E854A1">
        <w:t>.</w:t>
      </w:r>
    </w:p>
    <w:p w14:paraId="0718C351" w14:textId="3F670165" w:rsidR="00D340CC" w:rsidRDefault="00094F6D" w:rsidP="00A4216E">
      <w:pPr>
        <w:pStyle w:val="BodyText"/>
      </w:pPr>
      <w:r>
        <w:t>Fire severity mapping supplied by</w:t>
      </w:r>
      <w:r w:rsidR="00575399">
        <w:t xml:space="preserve"> the</w:t>
      </w:r>
      <w:r>
        <w:t xml:space="preserve"> D</w:t>
      </w:r>
      <w:r w:rsidR="00D94885">
        <w:t xml:space="preserve">epartment of </w:t>
      </w:r>
      <w:r>
        <w:t>E</w:t>
      </w:r>
      <w:r w:rsidR="00D94885">
        <w:t xml:space="preserve">nergy, Environment and Climate Action. </w:t>
      </w:r>
      <w:r>
        <w:t>Yellow-</w:t>
      </w:r>
      <w:r w:rsidR="00E40C19">
        <w:t>b</w:t>
      </w:r>
      <w:r>
        <w:t xml:space="preserve">ellied Glider </w:t>
      </w:r>
      <w:r w:rsidR="00E40C19">
        <w:t>h</w:t>
      </w:r>
      <w:r>
        <w:t xml:space="preserve">abitat </w:t>
      </w:r>
      <w:r w:rsidR="00E40C19">
        <w:t>d</w:t>
      </w:r>
      <w:r w:rsidR="00924A2A">
        <w:t>istribution</w:t>
      </w:r>
      <w:r>
        <w:t xml:space="preserve"> </w:t>
      </w:r>
      <w:r w:rsidR="00E40C19">
        <w:t>m</w:t>
      </w:r>
      <w:r>
        <w:t xml:space="preserve">odel </w:t>
      </w:r>
      <w:r w:rsidR="00F1563D">
        <w:t xml:space="preserve">developed by </w:t>
      </w:r>
      <w:r w:rsidR="007D1C7D">
        <w:t xml:space="preserve">Graeme Newell and </w:t>
      </w:r>
      <w:r w:rsidR="00F1563D">
        <w:t>Matt White (</w:t>
      </w:r>
      <w:r>
        <w:t>ARI</w:t>
      </w:r>
      <w:r w:rsidR="00F1563D">
        <w:t>)</w:t>
      </w:r>
      <w:r w:rsidR="00E854A1">
        <w:t>.</w:t>
      </w:r>
    </w:p>
    <w:p w14:paraId="27AC0198" w14:textId="01D1B6B1" w:rsidR="00A4216E" w:rsidRDefault="00323B35" w:rsidP="00D340CC">
      <w:pPr>
        <w:pStyle w:val="Heading2"/>
        <w:keepNext w:val="0"/>
        <w:keepLines w:val="0"/>
      </w:pPr>
      <w:r>
        <w:rPr>
          <w:noProof/>
        </w:rPr>
        <mc:AlternateContent>
          <mc:Choice Requires="wpg">
            <w:drawing>
              <wp:anchor distT="0" distB="0" distL="114300" distR="114300" simplePos="0" relativeHeight="251658249" behindDoc="1" locked="0" layoutInCell="1" allowOverlap="1" wp14:anchorId="655A469E" wp14:editId="749FFA23">
                <wp:simplePos x="0" y="0"/>
                <wp:positionH relativeFrom="column">
                  <wp:posOffset>-31427</wp:posOffset>
                </wp:positionH>
                <wp:positionV relativeFrom="paragraph">
                  <wp:posOffset>2933245</wp:posOffset>
                </wp:positionV>
                <wp:extent cx="6375532" cy="1376045"/>
                <wp:effectExtent l="0" t="0" r="6350" b="0"/>
                <wp:wrapNone/>
                <wp:docPr id="49" name="Group 49"/>
                <wp:cNvGraphicFramePr/>
                <a:graphic xmlns:a="http://schemas.openxmlformats.org/drawingml/2006/main">
                  <a:graphicData uri="http://schemas.microsoft.com/office/word/2010/wordprocessingGroup">
                    <wpg:wgp>
                      <wpg:cNvGrpSpPr/>
                      <wpg:grpSpPr>
                        <a:xfrm>
                          <a:off x="0" y="0"/>
                          <a:ext cx="6375532" cy="1376045"/>
                          <a:chOff x="0" y="0"/>
                          <a:chExt cx="6375532" cy="1376045"/>
                        </a:xfrm>
                      </wpg:grpSpPr>
                      <wps:wsp>
                        <wps:cNvPr id="56" name="Text Box 2"/>
                        <wps:cNvSpPr txBox="1">
                          <a:spLocks noChangeArrowheads="1"/>
                        </wps:cNvSpPr>
                        <wps:spPr bwMode="auto">
                          <a:xfrm>
                            <a:off x="3424687" y="0"/>
                            <a:ext cx="2950845" cy="1376045"/>
                          </a:xfrm>
                          <a:prstGeom prst="rect">
                            <a:avLst/>
                          </a:prstGeom>
                          <a:solidFill>
                            <a:srgbClr val="FFFFFF"/>
                          </a:solidFill>
                          <a:ln w="9525">
                            <a:noFill/>
                            <a:miter lim="800000"/>
                            <a:headEnd/>
                            <a:tailEnd/>
                          </a:ln>
                        </wps:spPr>
                        <wps:txbx>
                          <w:txbxContent>
                            <w:p w14:paraId="280386A7" w14:textId="77777777" w:rsidR="00F114C7" w:rsidRPr="008E4E2B" w:rsidRDefault="00F114C7" w:rsidP="00F114C7">
                              <w:pPr>
                                <w:pStyle w:val="xAccessibilityHeading"/>
                                <w:suppressOverlap/>
                                <w:rPr>
                                  <w:sz w:val="18"/>
                                  <w:szCs w:val="16"/>
                                </w:rPr>
                              </w:pPr>
                              <w:r w:rsidRPr="008E4E2B">
                                <w:rPr>
                                  <w:sz w:val="18"/>
                                  <w:szCs w:val="16"/>
                                </w:rPr>
                                <w:t>Accessibility</w:t>
                              </w:r>
                            </w:p>
                            <w:p w14:paraId="2A5188D0" w14:textId="77777777" w:rsidR="00F114C7" w:rsidRPr="008E4E2B" w:rsidRDefault="00F114C7" w:rsidP="00F114C7">
                              <w:pPr>
                                <w:pStyle w:val="xAccessibilityText"/>
                                <w:suppressOverlap/>
                                <w:rPr>
                                  <w:sz w:val="20"/>
                                  <w:szCs w:val="16"/>
                                </w:rPr>
                              </w:pPr>
                              <w:r w:rsidRPr="008E4E2B">
                                <w:rPr>
                                  <w:sz w:val="20"/>
                                  <w:szCs w:val="16"/>
                                </w:rPr>
                                <w:t>If you would like to receive this publication in an alternative format, please telephone the DEECA Customer Service Centre on 136186, email </w:t>
                              </w:r>
                              <w:hyperlink r:id="rId48" w:history="1">
                                <w:r w:rsidRPr="008E4E2B">
                                  <w:rPr>
                                    <w:sz w:val="20"/>
                                    <w:szCs w:val="16"/>
                                  </w:rPr>
                                  <w:t>customer.service@delwp.vic.gov.au</w:t>
                                </w:r>
                              </w:hyperlink>
                              <w:r w:rsidRPr="008E4E2B">
                                <w:rPr>
                                  <w:sz w:val="20"/>
                                  <w:szCs w:val="16"/>
                                </w:rPr>
                                <w:t xml:space="preserve">, or via the National Relay Service on 133 677 </w:t>
                              </w:r>
                              <w:hyperlink r:id="rId49" w:history="1">
                                <w:r w:rsidRPr="008E4E2B">
                                  <w:rPr>
                                    <w:sz w:val="20"/>
                                    <w:szCs w:val="16"/>
                                  </w:rPr>
                                  <w:t>www.relayservice.com.au</w:t>
                                </w:r>
                              </w:hyperlink>
                              <w:r w:rsidRPr="008E4E2B">
                                <w:rPr>
                                  <w:sz w:val="20"/>
                                  <w:szCs w:val="16"/>
                                </w:rPr>
                                <w:t xml:space="preserve">. </w:t>
                              </w:r>
                            </w:p>
                          </w:txbxContent>
                        </wps:txbx>
                        <wps:bodyPr rot="0" vert="horz" wrap="square" lIns="91440" tIns="45720" rIns="91440" bIns="45720" anchor="t" anchorCtr="0">
                          <a:noAutofit/>
                        </wps:bodyPr>
                      </wps:wsp>
                      <wps:wsp>
                        <wps:cNvPr id="53" name="Text Box 53"/>
                        <wps:cNvSpPr txBox="1">
                          <a:spLocks noChangeArrowheads="1"/>
                        </wps:cNvSpPr>
                        <wps:spPr bwMode="auto">
                          <a:xfrm>
                            <a:off x="0" y="86264"/>
                            <a:ext cx="3362325" cy="1098468"/>
                          </a:xfrm>
                          <a:prstGeom prst="rect">
                            <a:avLst/>
                          </a:prstGeom>
                          <a:solidFill>
                            <a:srgbClr val="FFFFFF"/>
                          </a:solidFill>
                          <a:ln w="9525">
                            <a:noFill/>
                            <a:miter lim="800000"/>
                            <a:headEnd/>
                            <a:tailEnd/>
                          </a:ln>
                        </wps:spPr>
                        <wps:txbx>
                          <w:txbxContent>
                            <w:p w14:paraId="6AB20BF6" w14:textId="5353E6F9"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 xml:space="preserve">© The State of Victoria Department of Energy, Environment and Climate Action </w:t>
                              </w:r>
                              <w:r w:rsidR="00894D5F" w:rsidRPr="00894D5F">
                                <w:rPr>
                                  <w:rFonts w:ascii="VIC-Regular" w:hAnsi="VIC-Regular"/>
                                  <w:color w:val="232222" w:themeColor="text1"/>
                                  <w:sz w:val="16"/>
                                  <w:szCs w:val="16"/>
                                </w:rPr>
                                <w:t xml:space="preserve">June </w:t>
                              </w:r>
                              <w:r w:rsidRPr="00894D5F">
                                <w:rPr>
                                  <w:rFonts w:ascii="VIC-Regular" w:hAnsi="VIC-Regular"/>
                                  <w:color w:val="232222" w:themeColor="text1"/>
                                  <w:sz w:val="16"/>
                                  <w:szCs w:val="16"/>
                                </w:rPr>
                                <w:t>2023</w:t>
                              </w:r>
                            </w:p>
                            <w:p w14:paraId="4B81BF46" w14:textId="77777777" w:rsidR="00F114C7" w:rsidRDefault="00F114C7" w:rsidP="00F114C7">
                              <w:pPr>
                                <w:autoSpaceDE w:val="0"/>
                                <w:autoSpaceDN w:val="0"/>
                                <w:spacing w:before="0" w:after="0" w:line="240" w:lineRule="auto"/>
                                <w:rPr>
                                  <w:rFonts w:ascii="VIC-Regular" w:hAnsi="VIC-Regular"/>
                                  <w:sz w:val="16"/>
                                  <w:szCs w:val="16"/>
                                </w:rPr>
                              </w:pPr>
                              <w:r>
                                <w:rPr>
                                  <w:noProof/>
                                </w:rPr>
                                <w:drawing>
                                  <wp:inline distT="0" distB="0" distL="0" distR="0" wp14:anchorId="0B9F0FA0" wp14:editId="70272000">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p>
                            <w:p w14:paraId="4B93B147" w14:textId="77777777" w:rsidR="00F114C7" w:rsidRDefault="00F114C7" w:rsidP="00F114C7">
                              <w:pPr>
                                <w:autoSpaceDE w:val="0"/>
                                <w:autoSpaceDN w:val="0"/>
                                <w:spacing w:before="0" w:after="0" w:line="240" w:lineRule="auto"/>
                                <w:ind w:left="510"/>
                                <w:rPr>
                                  <w:rFonts w:ascii="VIC-Regular" w:hAnsi="VIC-Regular"/>
                                  <w:sz w:val="16"/>
                                  <w:szCs w:val="16"/>
                                </w:rPr>
                              </w:pPr>
                            </w:p>
                          </w:txbxContent>
                        </wps:txbx>
                        <wps:bodyPr rot="0" vertOverflow="clip" horzOverflow="clip" vert="horz" wrap="square" lIns="91440" tIns="45720" rIns="91440" bIns="45720" anchor="t" anchorCtr="0">
                          <a:noAutofit/>
                        </wps:bodyPr>
                      </wps:wsp>
                      <wps:wsp>
                        <wps:cNvPr id="59" name="Text Box 59"/>
                        <wps:cNvSpPr txBox="1"/>
                        <wps:spPr>
                          <a:xfrm>
                            <a:off x="828136" y="405441"/>
                            <a:ext cx="2532032" cy="662613"/>
                          </a:xfrm>
                          <a:prstGeom prst="rect">
                            <a:avLst/>
                          </a:prstGeom>
                          <a:noFill/>
                          <a:ln w="6350">
                            <a:noFill/>
                          </a:ln>
                        </wps:spPr>
                        <wps:txbx>
                          <w:txbxContent>
                            <w:p w14:paraId="14FA6CBB"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This work is licensed under a Creative Commons Attribution 4.0 International</w:t>
                              </w:r>
                            </w:p>
                            <w:p w14:paraId="6629FB40"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 xml:space="preserve">licence. To view a copy of this licence, visit </w:t>
                              </w:r>
                            </w:p>
                            <w:p w14:paraId="7398C4BA"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creative commons.org/licenses/by/4.0/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5A469E" id="Group 49" o:spid="_x0000_s1031" style="position:absolute;margin-left:-2.45pt;margin-top:230.95pt;width:502pt;height:108.35pt;z-index:-251658231" coordsize="63755,1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">
                <v:shape id="_x0000_s1032" type="#_x0000_t202" style="position:absolute;left:34246;width:29509;height:1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280386A7" w14:textId="77777777" w:rsidR="00F114C7" w:rsidRPr="008E4E2B" w:rsidRDefault="00F114C7" w:rsidP="00F114C7">
                        <w:pPr>
                          <w:pStyle w:val="xAccessibilityHeading"/>
                          <w:suppressOverlap/>
                          <w:rPr>
                            <w:sz w:val="18"/>
                            <w:szCs w:val="16"/>
                          </w:rPr>
                        </w:pPr>
                        <w:r w:rsidRPr="008E4E2B">
                          <w:rPr>
                            <w:sz w:val="18"/>
                            <w:szCs w:val="16"/>
                          </w:rPr>
                          <w:t>Accessibility</w:t>
                        </w:r>
                      </w:p>
                      <w:p w14:paraId="2A5188D0" w14:textId="77777777" w:rsidR="00F114C7" w:rsidRPr="008E4E2B" w:rsidRDefault="00F114C7" w:rsidP="00F114C7">
                        <w:pPr>
                          <w:pStyle w:val="xAccessibilityText"/>
                          <w:suppressOverlap/>
                          <w:rPr>
                            <w:sz w:val="20"/>
                            <w:szCs w:val="16"/>
                          </w:rPr>
                        </w:pPr>
                        <w:r w:rsidRPr="008E4E2B">
                          <w:rPr>
                            <w:sz w:val="20"/>
                            <w:szCs w:val="16"/>
                          </w:rPr>
                          <w:t>If you would like to receive this publication in an alternative format, please telephone the DEECA Customer Service Centre on 136186, email </w:t>
                        </w:r>
                        <w:hyperlink r:id="rId51" w:history="1">
                          <w:r w:rsidRPr="008E4E2B">
                            <w:rPr>
                              <w:sz w:val="20"/>
                              <w:szCs w:val="16"/>
                            </w:rPr>
                            <w:t>customer.service@delwp.vic.gov.au</w:t>
                          </w:r>
                        </w:hyperlink>
                        <w:r w:rsidRPr="008E4E2B">
                          <w:rPr>
                            <w:sz w:val="20"/>
                            <w:szCs w:val="16"/>
                          </w:rPr>
                          <w:t xml:space="preserve">, or via the National Relay Service on 133 677 </w:t>
                        </w:r>
                        <w:hyperlink r:id="rId52" w:history="1">
                          <w:r w:rsidRPr="008E4E2B">
                            <w:rPr>
                              <w:sz w:val="20"/>
                              <w:szCs w:val="16"/>
                            </w:rPr>
                            <w:t>www.relayservice.com.au</w:t>
                          </w:r>
                        </w:hyperlink>
                        <w:r w:rsidRPr="008E4E2B">
                          <w:rPr>
                            <w:sz w:val="20"/>
                            <w:szCs w:val="16"/>
                          </w:rPr>
                          <w:t xml:space="preserve">. </w:t>
                        </w:r>
                      </w:p>
                    </w:txbxContent>
                  </v:textbox>
                </v:shape>
                <v:shape id="Text Box 53" o:spid="_x0000_s1033" type="#_x0000_t202" style="position:absolute;top:862;width:33623;height:10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6AB20BF6" w14:textId="5353E6F9"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 xml:space="preserve">© The State of Victoria Department of Energy, Environment and Climate Action </w:t>
                        </w:r>
                        <w:r w:rsidR="00894D5F" w:rsidRPr="00894D5F">
                          <w:rPr>
                            <w:rFonts w:ascii="VIC-Regular" w:hAnsi="VIC-Regular"/>
                            <w:color w:val="232222" w:themeColor="text1"/>
                            <w:sz w:val="16"/>
                            <w:szCs w:val="16"/>
                          </w:rPr>
                          <w:t xml:space="preserve">June </w:t>
                        </w:r>
                        <w:r w:rsidRPr="00894D5F">
                          <w:rPr>
                            <w:rFonts w:ascii="VIC-Regular" w:hAnsi="VIC-Regular"/>
                            <w:color w:val="232222" w:themeColor="text1"/>
                            <w:sz w:val="16"/>
                            <w:szCs w:val="16"/>
                          </w:rPr>
                          <w:t>2023</w:t>
                        </w:r>
                      </w:p>
                      <w:p w14:paraId="4B81BF46" w14:textId="77777777" w:rsidR="00F114C7" w:rsidRDefault="00F114C7" w:rsidP="00F114C7">
                        <w:pPr>
                          <w:autoSpaceDE w:val="0"/>
                          <w:autoSpaceDN w:val="0"/>
                          <w:spacing w:before="0" w:after="0" w:line="240" w:lineRule="auto"/>
                          <w:rPr>
                            <w:rFonts w:ascii="VIC-Regular" w:hAnsi="VIC-Regular"/>
                            <w:sz w:val="16"/>
                            <w:szCs w:val="16"/>
                          </w:rPr>
                        </w:pPr>
                        <w:r>
                          <w:rPr>
                            <w:noProof/>
                          </w:rPr>
                          <w:drawing>
                            <wp:inline distT="0" distB="0" distL="0" distR="0" wp14:anchorId="0B9F0FA0" wp14:editId="70272000">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p>
                      <w:p w14:paraId="4B93B147" w14:textId="77777777" w:rsidR="00F114C7" w:rsidRDefault="00F114C7" w:rsidP="00F114C7">
                        <w:pPr>
                          <w:autoSpaceDE w:val="0"/>
                          <w:autoSpaceDN w:val="0"/>
                          <w:spacing w:before="0" w:after="0" w:line="240" w:lineRule="auto"/>
                          <w:ind w:left="510"/>
                          <w:rPr>
                            <w:rFonts w:ascii="VIC-Regular" w:hAnsi="VIC-Regular"/>
                            <w:sz w:val="16"/>
                            <w:szCs w:val="16"/>
                          </w:rPr>
                        </w:pPr>
                      </w:p>
                    </w:txbxContent>
                  </v:textbox>
                </v:shape>
                <v:shape id="Text Box 59" o:spid="_x0000_s1034" type="#_x0000_t202" style="position:absolute;left:8281;top:4054;width:25320;height:6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14FA6CBB"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This work is licensed under a Creative Commons Attribution 4.0 International</w:t>
                        </w:r>
                      </w:p>
                      <w:p w14:paraId="6629FB40"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 xml:space="preserve">licence. To view a copy of this licence, visit </w:t>
                        </w:r>
                      </w:p>
                      <w:p w14:paraId="7398C4BA"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creative commons.org/licenses/by/4.0/</w:t>
                        </w:r>
                      </w:p>
                    </w:txbxContent>
                  </v:textbox>
                </v:shape>
              </v:group>
            </w:pict>
          </mc:Fallback>
        </mc:AlternateContent>
      </w:r>
    </w:p>
    <w:p w14:paraId="1F21201F" w14:textId="1CD88707" w:rsidR="00A4216E" w:rsidRDefault="00A4216E" w:rsidP="00D340CC">
      <w:pPr>
        <w:pStyle w:val="Heading2"/>
        <w:keepNext w:val="0"/>
        <w:keepLines w:val="0"/>
      </w:pPr>
    </w:p>
    <w:p w14:paraId="4964999E" w14:textId="77777777" w:rsidR="00A4216E" w:rsidRDefault="00A4216E" w:rsidP="00D340CC">
      <w:pPr>
        <w:pStyle w:val="Heading2"/>
        <w:keepNext w:val="0"/>
        <w:keepLines w:val="0"/>
      </w:pPr>
    </w:p>
    <w:p w14:paraId="305067A2" w14:textId="77777777" w:rsidR="00323B35" w:rsidRPr="00113CFE" w:rsidRDefault="00323B35" w:rsidP="00323B35">
      <w:pPr>
        <w:pStyle w:val="DisclaimerText"/>
        <w:framePr w:h="3631" w:hRule="exact" w:wrap="around" w:vAnchor="page" w:x="817" w:y="12403"/>
      </w:pPr>
      <w:bookmarkStart w:id="3" w:name="_Hlk131848832"/>
      <w:bookmarkStart w:id="4" w:name="_Hlk137560265"/>
      <w:r>
        <w:rPr>
          <w:noProof/>
        </w:rPr>
        <mc:AlternateContent>
          <mc:Choice Requires="wps">
            <w:drawing>
              <wp:inline distT="0" distB="0" distL="0" distR="0" wp14:anchorId="6FF4A71E" wp14:editId="11F4D3A2">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09596284" w14:textId="77777777" w:rsidR="00295ABF" w:rsidRPr="00447D52" w:rsidRDefault="00295ABF" w:rsidP="00295ABF">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6FF4A71E" id="Acknowledgement" o:spid="_x0000_s1035"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ZYQ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09596284" w14:textId="77777777" w:rsidR="00295ABF" w:rsidRPr="00447D52" w:rsidRDefault="00295ABF" w:rsidP="00295ABF">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0" behindDoc="0" locked="1" layoutInCell="1" allowOverlap="1" wp14:anchorId="2743893B" wp14:editId="7867B8DA">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17A48819" w14:textId="77777777" w:rsidR="00323B35" w:rsidRDefault="00323B35" w:rsidP="00323B35">
      <w:pPr>
        <w:framePr w:w="10206" w:h="3631" w:hRule="exact" w:hSpace="284" w:vSpace="142" w:wrap="around" w:vAnchor="page" w:hAnchor="page" w:x="817" w:y="12403"/>
        <w:autoSpaceDE w:val="0"/>
        <w:autoSpaceDN w:val="0"/>
        <w:suppressOverlap/>
        <w:rPr>
          <w:rFonts w:ascii="VIC-Regular" w:hAnsi="VIC-Regular"/>
          <w:sz w:val="16"/>
          <w:szCs w:val="16"/>
        </w:rPr>
      </w:pPr>
      <w:bookmarkStart w:id="5" w:name="_CreativeCommonsContent"/>
      <w:bookmarkEnd w:id="3"/>
    </w:p>
    <w:p w14:paraId="1E05DD2F" w14:textId="77777777" w:rsidR="00323B35" w:rsidRDefault="00323B35" w:rsidP="00323B35">
      <w:pPr>
        <w:framePr w:w="10206" w:h="3631" w:hRule="exact" w:hSpace="284" w:vSpace="142" w:wrap="around" w:vAnchor="page" w:hAnchor="page" w:x="817" w:y="12403"/>
        <w:autoSpaceDE w:val="0"/>
        <w:autoSpaceDN w:val="0"/>
        <w:suppressOverlap/>
        <w:rPr>
          <w:rFonts w:ascii="VIC-Regular" w:hAnsi="VIC-Regular"/>
          <w:sz w:val="16"/>
          <w:szCs w:val="16"/>
        </w:rPr>
      </w:pPr>
    </w:p>
    <w:p w14:paraId="62030D18" w14:textId="77777777" w:rsidR="00323B35" w:rsidRDefault="00323B35" w:rsidP="00323B35">
      <w:pPr>
        <w:framePr w:w="10206" w:h="3631" w:hRule="exact" w:hSpace="284" w:vSpace="142" w:wrap="around" w:vAnchor="page" w:hAnchor="page" w:x="817" w:y="12403"/>
        <w:autoSpaceDE w:val="0"/>
        <w:autoSpaceDN w:val="0"/>
        <w:suppressOverlap/>
        <w:rPr>
          <w:rFonts w:ascii="VIC-Regular" w:hAnsi="VIC-Regular"/>
          <w:sz w:val="16"/>
          <w:szCs w:val="16"/>
        </w:rPr>
      </w:pPr>
      <w:r>
        <w:rPr>
          <w:rFonts w:ascii="VIC-Regular" w:hAnsi="VIC-Regular"/>
          <w:sz w:val="16"/>
          <w:szCs w:val="16"/>
        </w:rPr>
        <w:t xml:space="preserve">  </w:t>
      </w:r>
    </w:p>
    <w:p w14:paraId="2A1A3453" w14:textId="77777777" w:rsidR="00323B35" w:rsidRDefault="00323B35" w:rsidP="00323B35">
      <w:pPr>
        <w:framePr w:w="10206" w:h="3631" w:hRule="exact" w:hSpace="284" w:vSpace="142" w:wrap="around" w:vAnchor="page" w:hAnchor="page" w:x="817" w:y="12403"/>
        <w:autoSpaceDE w:val="0"/>
        <w:autoSpaceDN w:val="0"/>
        <w:suppressOverlap/>
        <w:rPr>
          <w:rFonts w:ascii="VIC-Regular" w:hAnsi="VIC-Regular"/>
          <w:sz w:val="16"/>
          <w:szCs w:val="16"/>
        </w:rPr>
      </w:pPr>
    </w:p>
    <w:p w14:paraId="074DC399" w14:textId="261E2F55" w:rsidR="002851A4" w:rsidRDefault="002851A4" w:rsidP="00323B35">
      <w:pPr>
        <w:framePr w:w="10206" w:h="3631" w:hRule="exact" w:hSpace="284" w:vSpace="142" w:wrap="around" w:vAnchor="page" w:hAnchor="page" w:x="817" w:y="12403"/>
        <w:autoSpaceDE w:val="0"/>
        <w:autoSpaceDN w:val="0"/>
        <w:suppressOverlap/>
        <w:rPr>
          <w:rFonts w:ascii="VIC-Regular" w:hAnsi="VIC-Regular"/>
          <w:sz w:val="16"/>
          <w:szCs w:val="16"/>
        </w:rPr>
      </w:pPr>
      <w:r>
        <w:rPr>
          <w:rFonts w:ascii="VIC-Regular" w:hAnsi="VIC-Regular"/>
          <w:sz w:val="16"/>
          <w:szCs w:val="16"/>
        </w:rPr>
        <w:br/>
      </w:r>
      <w:r w:rsidRPr="002851A4">
        <w:rPr>
          <w:rFonts w:ascii="VIC-Regular" w:hAnsi="VIC-Regular"/>
          <w:sz w:val="16"/>
          <w:szCs w:val="16"/>
        </w:rPr>
        <w:t>ISBN 978-1-76136-829-5</w:t>
      </w:r>
      <w:r>
        <w:rPr>
          <w:rFonts w:ascii="VIC-Regular" w:hAnsi="VIC-Regular"/>
          <w:sz w:val="16"/>
          <w:szCs w:val="16"/>
        </w:rPr>
        <w:t xml:space="preserve"> (pdf)</w:t>
      </w:r>
    </w:p>
    <w:bookmarkEnd w:id="4"/>
    <w:bookmarkEnd w:id="5"/>
    <w:p w14:paraId="6DCC538C" w14:textId="77777777" w:rsidR="00A4216E" w:rsidRDefault="00A4216E" w:rsidP="00D340CC">
      <w:pPr>
        <w:pStyle w:val="Heading2"/>
        <w:keepNext w:val="0"/>
        <w:keepLines w:val="0"/>
      </w:pPr>
    </w:p>
    <w:p w14:paraId="7D56A237" w14:textId="336611F9" w:rsidR="00094F6D" w:rsidRDefault="00414E6D" w:rsidP="00D340CC">
      <w:pPr>
        <w:pStyle w:val="Heading2"/>
        <w:keepNext w:val="0"/>
        <w:keepLines w:val="0"/>
      </w:pPr>
      <w:r>
        <w:t>References</w:t>
      </w:r>
    </w:p>
    <w:p w14:paraId="7F9A1196" w14:textId="4A4DDD0F" w:rsidR="00094F6D" w:rsidRDefault="0071347C" w:rsidP="00094F6D">
      <w:pPr>
        <w:autoSpaceDE w:val="0"/>
        <w:autoSpaceDN w:val="0"/>
        <w:adjustRightInd w:val="0"/>
        <w:spacing w:line="240" w:lineRule="auto"/>
      </w:pPr>
      <w:r>
        <w:t>Cripps, J</w:t>
      </w:r>
      <w:r w:rsidR="00007E8A">
        <w:t>.K</w:t>
      </w:r>
      <w:r>
        <w:t>.,</w:t>
      </w:r>
      <w:r w:rsidR="00007E8A">
        <w:t xml:space="preserve"> Nelson, J.L.,</w:t>
      </w:r>
      <w:r>
        <w:t xml:space="preserve"> </w:t>
      </w:r>
      <w:r w:rsidR="00007E8A">
        <w:t>Scroggie, M.P, Durkin, L.K., Ramsey, D.S.L. and Lumsden, L.</w:t>
      </w:r>
      <w:r w:rsidR="00094F6D" w:rsidRPr="00AA1D06">
        <w:t xml:space="preserve"> (202</w:t>
      </w:r>
      <w:r>
        <w:t>1</w:t>
      </w:r>
      <w:r w:rsidR="00094F6D" w:rsidRPr="00AA1D06">
        <w:t xml:space="preserve">). </w:t>
      </w:r>
      <w:r w:rsidR="00007E8A">
        <w:t>Double-observer distance sampling improves the accuracy of density estimates for a threatened arboreal mammal</w:t>
      </w:r>
      <w:r w:rsidR="00094F6D" w:rsidRPr="00AA1D06">
        <w:t>.</w:t>
      </w:r>
      <w:r w:rsidR="00007E8A">
        <w:t xml:space="preserve"> </w:t>
      </w:r>
      <w:r w:rsidR="00007E8A" w:rsidRPr="00B477FD">
        <w:rPr>
          <w:i/>
          <w:iCs/>
        </w:rPr>
        <w:t>Wildlife Research</w:t>
      </w:r>
      <w:r w:rsidR="00007E8A">
        <w:t xml:space="preserve"> </w:t>
      </w:r>
      <w:r w:rsidR="00007E8A" w:rsidRPr="00B477FD">
        <w:rPr>
          <w:b/>
          <w:bCs/>
        </w:rPr>
        <w:t>48</w:t>
      </w:r>
      <w:r w:rsidR="00007E8A">
        <w:t>(6): 756-768</w:t>
      </w:r>
      <w:r w:rsidR="00DD2F57">
        <w:t>.</w:t>
      </w:r>
    </w:p>
    <w:p w14:paraId="27188AA1" w14:textId="28265268" w:rsidR="003449F1" w:rsidRDefault="003449F1" w:rsidP="00094F6D">
      <w:pPr>
        <w:autoSpaceDE w:val="0"/>
        <w:autoSpaceDN w:val="0"/>
        <w:adjustRightInd w:val="0"/>
        <w:spacing w:line="240" w:lineRule="auto"/>
      </w:pPr>
      <w:r>
        <w:t>DELWP (2020). Victoria’s bushfire emergency: biodiversity response and recovery. Version 2. Department of Environment, Land, Water and Planning, East Melbourne, Victoria</w:t>
      </w:r>
      <w:r w:rsidR="00DD2F57">
        <w:t>.</w:t>
      </w:r>
    </w:p>
    <w:p w14:paraId="794B1B66" w14:textId="61341DF8" w:rsidR="00D340CC" w:rsidRDefault="00D340CC" w:rsidP="00D340CC">
      <w:pPr>
        <w:autoSpaceDE w:val="0"/>
        <w:autoSpaceDN w:val="0"/>
        <w:adjustRightInd w:val="0"/>
        <w:spacing w:line="240" w:lineRule="auto"/>
      </w:pPr>
      <w:proofErr w:type="spellStart"/>
      <w:r>
        <w:t>Filkov</w:t>
      </w:r>
      <w:proofErr w:type="spellEnd"/>
      <w:r>
        <w:t xml:space="preserve">, A.I., Ngo, T., Mathews, S., </w:t>
      </w:r>
      <w:proofErr w:type="spellStart"/>
      <w:r>
        <w:t>Tefler</w:t>
      </w:r>
      <w:proofErr w:type="spellEnd"/>
      <w:r>
        <w:t xml:space="preserve">, S. and Penman, T.D. (2020). Impact of Australia’s catastrophic 2019/20 bushfire season on communities and environment. Retrospective analysis and current trends. </w:t>
      </w:r>
      <w:r w:rsidRPr="00684341">
        <w:rPr>
          <w:i/>
          <w:iCs/>
        </w:rPr>
        <w:t>Journal of Safety Science and Resilience</w:t>
      </w:r>
      <w:r>
        <w:t xml:space="preserve"> </w:t>
      </w:r>
      <w:r w:rsidRPr="00684341">
        <w:rPr>
          <w:b/>
          <w:bCs/>
        </w:rPr>
        <w:t>1</w:t>
      </w:r>
      <w:r>
        <w:t>(1): 44-56</w:t>
      </w:r>
      <w:r w:rsidR="00DD2F57">
        <w:t>.</w:t>
      </w:r>
    </w:p>
    <w:p w14:paraId="45FE207B" w14:textId="276EAA28" w:rsidR="000A10BF" w:rsidRDefault="000A10BF" w:rsidP="00D340CC">
      <w:pPr>
        <w:autoSpaceDE w:val="0"/>
        <w:autoSpaceDN w:val="0"/>
        <w:adjustRightInd w:val="0"/>
        <w:spacing w:line="240" w:lineRule="auto"/>
      </w:pPr>
      <w:r>
        <w:t xml:space="preserve">Hedley, S.L. and Buckland, S.T. (2004). Spatial models for line transect sampling. </w:t>
      </w:r>
      <w:r w:rsidRPr="00684341">
        <w:rPr>
          <w:i/>
          <w:iCs/>
        </w:rPr>
        <w:t>Journal of Agricultural, Biological, and Environmental Statistics</w:t>
      </w:r>
      <w:r>
        <w:t xml:space="preserve"> </w:t>
      </w:r>
      <w:r w:rsidRPr="00684341">
        <w:rPr>
          <w:b/>
          <w:bCs/>
        </w:rPr>
        <w:t>9</w:t>
      </w:r>
      <w:r>
        <w:t>: 181-199</w:t>
      </w:r>
      <w:r w:rsidR="00DD2F57">
        <w:t>.</w:t>
      </w:r>
    </w:p>
    <w:p w14:paraId="516704A0" w14:textId="5B828C0F" w:rsidR="00D340CC" w:rsidRDefault="00D340CC" w:rsidP="00D340CC">
      <w:pPr>
        <w:autoSpaceDE w:val="0"/>
        <w:autoSpaceDN w:val="0"/>
        <w:adjustRightInd w:val="0"/>
        <w:spacing w:line="240" w:lineRule="auto"/>
      </w:pPr>
      <w:r>
        <w:t xml:space="preserve">May-Stubbles, J.C., Gracanin, A, and Mikac, K.M. (2022). Increasing fire severity negatively affects greater glider density. </w:t>
      </w:r>
      <w:r w:rsidRPr="00684341">
        <w:rPr>
          <w:i/>
          <w:iCs/>
        </w:rPr>
        <w:t>Wildlife Research</w:t>
      </w:r>
      <w:r>
        <w:t xml:space="preserve"> </w:t>
      </w:r>
      <w:r w:rsidRPr="00684341">
        <w:rPr>
          <w:b/>
          <w:bCs/>
        </w:rPr>
        <w:t>49</w:t>
      </w:r>
      <w:r>
        <w:t>(8): 709-718</w:t>
      </w:r>
      <w:r w:rsidR="00DD2F57">
        <w:t>.</w:t>
      </w:r>
    </w:p>
    <w:p w14:paraId="78294F9B" w14:textId="3A43F8E3" w:rsidR="00D340CC" w:rsidRPr="00CD6081" w:rsidRDefault="00D340CC" w:rsidP="00D340CC">
      <w:pPr>
        <w:autoSpaceDE w:val="0"/>
        <w:autoSpaceDN w:val="0"/>
        <w:adjustRightInd w:val="0"/>
        <w:spacing w:line="240" w:lineRule="auto"/>
      </w:pPr>
      <w:r>
        <w:t>Wagner, B., Baker, S.B., Lumsden, L.F., Nelson, J.L., Cripps. J.K., Durkin, L.K., Scroggie, M.P. and Nitschke, C.R. (2020)</w:t>
      </w:r>
      <w:r w:rsidR="00D0241F">
        <w:t>.</w:t>
      </w:r>
      <w:r>
        <w:t xml:space="preserve"> Climate change drives habitat contraction of a nocturnal arboreal marsupial at its physiological limits. </w:t>
      </w:r>
      <w:r w:rsidRPr="00684341">
        <w:rPr>
          <w:i/>
          <w:iCs/>
        </w:rPr>
        <w:t>Ecosphere</w:t>
      </w:r>
      <w:r>
        <w:t xml:space="preserve"> </w:t>
      </w:r>
      <w:r w:rsidRPr="00684341">
        <w:rPr>
          <w:b/>
          <w:bCs/>
        </w:rPr>
        <w:t>11</w:t>
      </w:r>
      <w:r>
        <w:t>(10): e03262</w:t>
      </w:r>
      <w:r w:rsidR="00DD2F57">
        <w:t>.</w:t>
      </w:r>
    </w:p>
    <w:p w14:paraId="54A1A033" w14:textId="45066676" w:rsidR="00094F6D" w:rsidRPr="009F78AA" w:rsidRDefault="00094F6D" w:rsidP="00094F6D">
      <w:pPr>
        <w:pStyle w:val="BodyText"/>
        <w:rPr>
          <w:b/>
          <w:bCs/>
        </w:rPr>
      </w:pPr>
      <w:r w:rsidRPr="009F78AA">
        <w:rPr>
          <w:b/>
          <w:bCs/>
        </w:rPr>
        <w:t xml:space="preserve">For further information contact </w:t>
      </w:r>
      <w:r>
        <w:rPr>
          <w:b/>
          <w:bCs/>
        </w:rPr>
        <w:t>Phoebe Macak</w:t>
      </w:r>
      <w:r w:rsidRPr="009F78AA">
        <w:rPr>
          <w:b/>
          <w:bCs/>
        </w:rPr>
        <w:t xml:space="preserve"> (</w:t>
      </w:r>
      <w:r>
        <w:rPr>
          <w:b/>
          <w:bCs/>
        </w:rPr>
        <w:t>phoebe.macak</w:t>
      </w:r>
      <w:r w:rsidRPr="009F78AA">
        <w:rPr>
          <w:b/>
          <w:bCs/>
        </w:rPr>
        <w:t>@</w:t>
      </w:r>
      <w:r w:rsidRPr="692CA3BD">
        <w:rPr>
          <w:b/>
          <w:bCs/>
        </w:rPr>
        <w:t>de</w:t>
      </w:r>
      <w:r w:rsidR="4CFAA5F3" w:rsidRPr="692CA3BD">
        <w:rPr>
          <w:b/>
          <w:bCs/>
        </w:rPr>
        <w:t>eca</w:t>
      </w:r>
      <w:r w:rsidRPr="009F78AA">
        <w:rPr>
          <w:b/>
          <w:bCs/>
        </w:rPr>
        <w:t>.vic.gov.au)</w:t>
      </w:r>
    </w:p>
    <w:p w14:paraId="1B0BFD2F" w14:textId="0BF72633" w:rsidR="00924A2A" w:rsidRDefault="00094F6D">
      <w:r w:rsidRPr="00EF7BC9">
        <w:rPr>
          <w:sz w:val="18"/>
          <w:szCs w:val="18"/>
        </w:rPr>
        <w:t xml:space="preserve">Banner Photo: </w:t>
      </w:r>
      <w:r>
        <w:rPr>
          <w:sz w:val="18"/>
          <w:szCs w:val="18"/>
        </w:rPr>
        <w:t>severely burnt forest</w:t>
      </w:r>
      <w:r w:rsidR="00007E8A">
        <w:rPr>
          <w:sz w:val="18"/>
          <w:szCs w:val="18"/>
        </w:rPr>
        <w:t xml:space="preserve"> in east</w:t>
      </w:r>
      <w:r w:rsidR="00B26B4B">
        <w:rPr>
          <w:sz w:val="18"/>
          <w:szCs w:val="18"/>
        </w:rPr>
        <w:t>ern</w:t>
      </w:r>
      <w:r w:rsidR="00007E8A">
        <w:rPr>
          <w:sz w:val="18"/>
          <w:szCs w:val="18"/>
        </w:rPr>
        <w:t xml:space="preserve"> Victoria</w:t>
      </w:r>
      <w:r>
        <w:rPr>
          <w:sz w:val="18"/>
          <w:szCs w:val="18"/>
        </w:rPr>
        <w:t xml:space="preserve"> [Jemma Cripps], Southern Greater Glider [Justin Cally]</w:t>
      </w:r>
    </w:p>
    <w:p w14:paraId="59255C8F" w14:textId="2F8FB1B8" w:rsidR="00525647" w:rsidRPr="006614E4" w:rsidRDefault="00525647"/>
    <w:sectPr w:rsidR="00525647" w:rsidRPr="006614E4" w:rsidSect="00A60698">
      <w:headerReference w:type="default" r:id="rId54"/>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0ACB94" w14:textId="77777777" w:rsidR="00D36C52" w:rsidRDefault="00D36C52" w:rsidP="00CD157B">
      <w:pPr>
        <w:pStyle w:val="NoSpacing"/>
      </w:pPr>
    </w:p>
    <w:p w14:paraId="3A30F55C" w14:textId="77777777" w:rsidR="00D36C52" w:rsidRDefault="00D36C52"/>
  </w:endnote>
  <w:endnote w:type="continuationSeparator" w:id="0">
    <w:p w14:paraId="090AE739" w14:textId="77777777" w:rsidR="00D36C52" w:rsidRDefault="00D36C52" w:rsidP="00CD157B">
      <w:pPr>
        <w:pStyle w:val="NoSpacing"/>
      </w:pPr>
    </w:p>
    <w:p w14:paraId="02551D0D" w14:textId="77777777" w:rsidR="00D36C52" w:rsidRDefault="00D36C52"/>
  </w:endnote>
  <w:endnote w:type="continuationNotice" w:id="1">
    <w:p w14:paraId="6A0DAFCD" w14:textId="77777777" w:rsidR="00D36C52" w:rsidRDefault="00D36C52" w:rsidP="00CD157B">
      <w:pPr>
        <w:pStyle w:val="NoSpacing"/>
      </w:pPr>
    </w:p>
    <w:p w14:paraId="2A1E46DD" w14:textId="77777777" w:rsidR="00D36C52" w:rsidRDefault="00D36C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4FFFE798" w14:textId="77777777" w:rsidTr="00CB7C6B">
      <w:trPr>
        <w:trHeight w:val="397"/>
      </w:trPr>
      <w:tc>
        <w:tcPr>
          <w:tcW w:w="340" w:type="dxa"/>
        </w:tcPr>
        <w:p w14:paraId="65629E9D" w14:textId="77777777" w:rsidR="00A60698" w:rsidRPr="00D55628" w:rsidRDefault="00CE7CC2" w:rsidP="00A60698">
          <w:pPr>
            <w:pStyle w:val="FooterEvenPageNumber"/>
            <w:framePr w:wrap="auto" w:vAnchor="margin" w:hAnchor="text" w:yAlign="inline"/>
          </w:pPr>
          <w:r>
            <w:rPr>
              <w:noProof/>
            </w:rPr>
            <mc:AlternateContent>
              <mc:Choice Requires="wps">
                <w:drawing>
                  <wp:anchor distT="0" distB="0" distL="114300" distR="114300" simplePos="0" relativeHeight="251658254" behindDoc="0" locked="0" layoutInCell="0" allowOverlap="1" wp14:anchorId="26B57222" wp14:editId="19E84F4E">
                    <wp:simplePos x="0" y="0"/>
                    <wp:positionH relativeFrom="page">
                      <wp:posOffset>0</wp:posOffset>
                    </wp:positionH>
                    <wp:positionV relativeFrom="page">
                      <wp:posOffset>10228580</wp:posOffset>
                    </wp:positionV>
                    <wp:extent cx="7560945" cy="273050"/>
                    <wp:effectExtent l="0" t="0" r="0" b="12700"/>
                    <wp:wrapNone/>
                    <wp:docPr id="46" name="MSIPCMd41d487498efc429735b0ad9"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27F7DE"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B57222" id="_x0000_t202" coordsize="21600,21600" o:spt="202" path="m,l,21600r21600,l21600,xe">
                    <v:stroke joinstyle="miter"/>
                    <v:path gradientshapeok="t" o:connecttype="rect"/>
                  </v:shapetype>
                  <v:shape id="MSIPCMd41d487498efc429735b0ad9" o:spid="_x0000_s1036" type="#_x0000_t202" alt="{&quot;HashCode&quot;:-1264680268,&quot;Height&quot;:841.0,&quot;Width&quot;:595.0,&quot;Placement&quot;:&quot;Footer&quot;,&quot;Index&quot;:&quot;OddAndEven&quot;,&quot;Section&quot;:1,&quot;Top&quot;:0.0,&quot;Left&quot;:0.0}" style="position:absolute;margin-left:0;margin-top:805.4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7127F7DE"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2D5C7BA3" w14:textId="1127DF44" w:rsidR="00A60698" w:rsidRPr="00810C40" w:rsidRDefault="001F462E" w:rsidP="00A60698">
          <w:pPr>
            <w:pStyle w:val="FooterEven"/>
          </w:pPr>
          <w:r>
            <w:rPr>
              <w:noProof/>
            </w:rPr>
            <w:t>Assessment of the 2019-2020 fires on Southern Greater Gliders and Yellow-bellied Gliders in eastern Victoria</w:t>
          </w:r>
        </w:p>
      </w:tc>
    </w:tr>
  </w:tbl>
  <w:p w14:paraId="276481B8"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265E91CE" w14:textId="77777777" w:rsidTr="00CB7C6B">
      <w:trPr>
        <w:trHeight w:val="397"/>
      </w:trPr>
      <w:tc>
        <w:tcPr>
          <w:tcW w:w="9071" w:type="dxa"/>
        </w:tcPr>
        <w:p w14:paraId="05C973EA" w14:textId="69ED0A87" w:rsidR="00CD157B" w:rsidRPr="00CB1FB7" w:rsidRDefault="00CE7CC2" w:rsidP="00D340CC">
          <w:pPr>
            <w:pStyle w:val="FooterOdd"/>
            <w:rPr>
              <w:b/>
            </w:rPr>
          </w:pPr>
          <w:r>
            <w:rPr>
              <w:noProof/>
            </w:rPr>
            <mc:AlternateContent>
              <mc:Choice Requires="wps">
                <w:drawing>
                  <wp:anchor distT="0" distB="0" distL="114300" distR="114300" simplePos="0" relativeHeight="251658252" behindDoc="0" locked="0" layoutInCell="0" allowOverlap="1" wp14:anchorId="00372BB9" wp14:editId="5F94F727">
                    <wp:simplePos x="0" y="0"/>
                    <wp:positionH relativeFrom="page">
                      <wp:posOffset>0</wp:posOffset>
                    </wp:positionH>
                    <wp:positionV relativeFrom="page">
                      <wp:posOffset>10228818</wp:posOffset>
                    </wp:positionV>
                    <wp:extent cx="7560945" cy="273050"/>
                    <wp:effectExtent l="0" t="0" r="0" b="12700"/>
                    <wp:wrapNone/>
                    <wp:docPr id="43" name="MSIPCMf06243479182866449a44a8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998252"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372BB9" id="_x0000_t202" coordsize="21600,21600" o:spt="202" path="m,l,21600r21600,l21600,xe">
                    <v:stroke joinstyle="miter"/>
                    <v:path gradientshapeok="t" o:connecttype="rect"/>
                  </v:shapetype>
                  <v:shape id="MSIPCMf06243479182866449a44a80" o:spid="_x0000_s1037"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7B998252"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D340CC">
            <w:rPr>
              <w:noProof/>
            </w:rPr>
            <w:t xml:space="preserve">Assessment of </w:t>
          </w:r>
          <w:r w:rsidR="001F462E">
            <w:rPr>
              <w:noProof/>
            </w:rPr>
            <w:t xml:space="preserve">the 2019-2020 fires on </w:t>
          </w:r>
          <w:r w:rsidR="00D340CC">
            <w:rPr>
              <w:noProof/>
            </w:rPr>
            <w:t>Southern Greater Gliders and Yellow-bellied Gliders in eastern Victoria</w:t>
          </w:r>
        </w:p>
      </w:tc>
      <w:tc>
        <w:tcPr>
          <w:tcW w:w="340" w:type="dxa"/>
        </w:tcPr>
        <w:p w14:paraId="1C709706"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50C5066"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CFF24" w14:textId="77777777" w:rsidR="00CE7CC2" w:rsidRDefault="00CE7CC2">
    <w:pPr>
      <w:pStyle w:val="Footer"/>
    </w:pPr>
    <w:r>
      <w:rPr>
        <w:noProof/>
      </w:rPr>
      <mc:AlternateContent>
        <mc:Choice Requires="wps">
          <w:drawing>
            <wp:anchor distT="0" distB="0" distL="114300" distR="114300" simplePos="0" relativeHeight="251658253" behindDoc="0" locked="0" layoutInCell="0" allowOverlap="1" wp14:anchorId="70DA6DAE" wp14:editId="06AEA4A0">
              <wp:simplePos x="0" y="0"/>
              <wp:positionH relativeFrom="page">
                <wp:posOffset>0</wp:posOffset>
              </wp:positionH>
              <wp:positionV relativeFrom="page">
                <wp:posOffset>10228580</wp:posOffset>
              </wp:positionV>
              <wp:extent cx="7560945" cy="273050"/>
              <wp:effectExtent l="0" t="0" r="0" b="12700"/>
              <wp:wrapNone/>
              <wp:docPr id="44" name="MSIPCMa5c1429cb2fb4d86c9f40d5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E49729"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DA6DAE" id="_x0000_t202" coordsize="21600,21600" o:spt="202" path="m,l,21600r21600,l21600,xe">
              <v:stroke joinstyle="miter"/>
              <v:path gradientshapeok="t" o:connecttype="rect"/>
            </v:shapetype>
            <v:shape id="MSIPCMa5c1429cb2fb4d86c9f40d55" o:spid="_x0000_s1038" type="#_x0000_t202" alt="{&quot;HashCode&quot;:-1264680268,&quot;Height&quot;:841.0,&quot;Width&quot;:595.0,&quot;Placement&quot;:&quot;Footer&quot;,&quot;Index&quot;:&quot;FirstPage&quot;,&quot;Section&quot;:1,&quot;Top&quot;:0.0,&quot;Left&quot;:0.0}"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12E49729"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95D4B3" w14:textId="77777777" w:rsidR="00D36C52" w:rsidRPr="0056073C" w:rsidRDefault="00D36C52" w:rsidP="005D764F">
      <w:pPr>
        <w:pStyle w:val="FootnoteSeparator"/>
      </w:pPr>
    </w:p>
    <w:p w14:paraId="4E0DB68F" w14:textId="77777777" w:rsidR="00D36C52" w:rsidRDefault="00D36C52"/>
  </w:footnote>
  <w:footnote w:type="continuationSeparator" w:id="0">
    <w:p w14:paraId="42B1C0DE" w14:textId="77777777" w:rsidR="00D36C52" w:rsidRPr="00CA30B7" w:rsidRDefault="00D36C52" w:rsidP="006D5A90">
      <w:pPr>
        <w:rPr>
          <w:lang w:val="en-US"/>
        </w:rPr>
      </w:pPr>
      <w:r w:rsidRPr="00CA30B7">
        <w:rPr>
          <w:lang w:val="en-US"/>
        </w:rPr>
        <w:t>_______</w:t>
      </w:r>
    </w:p>
    <w:p w14:paraId="3840EF6C" w14:textId="77777777" w:rsidR="00D36C52" w:rsidRDefault="00D36C52"/>
  </w:footnote>
  <w:footnote w:type="continuationNotice" w:id="1">
    <w:p w14:paraId="2F72014F" w14:textId="77777777" w:rsidR="00D36C52" w:rsidRDefault="00D36C52" w:rsidP="006D5A90"/>
    <w:p w14:paraId="43A909DE" w14:textId="77777777" w:rsidR="00D36C52" w:rsidRDefault="00D36C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CAE9B" w14:textId="4952019A" w:rsidR="00DE2576" w:rsidRPr="00CD157B" w:rsidRDefault="00DE2576" w:rsidP="00DE2576">
    <w:pPr>
      <w:pStyle w:val="Header"/>
    </w:pPr>
    <w:r w:rsidRPr="00484CC4">
      <w:rPr>
        <w:noProof/>
      </w:rPr>
      <mc:AlternateContent>
        <mc:Choice Requires="wps">
          <w:drawing>
            <wp:anchor distT="0" distB="0" distL="114300" distR="114300" simplePos="0" relativeHeight="251658241" behindDoc="0" locked="1" layoutInCell="1" allowOverlap="1" wp14:anchorId="2EE2DB22" wp14:editId="4FFD780C">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2FDF1CF" id="Hdr_Element6"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0" behindDoc="0" locked="0" layoutInCell="1" allowOverlap="1" wp14:anchorId="49F35640" wp14:editId="1740B2B0">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BAD4E37" id="Hdr_Element1"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2" behindDoc="0" locked="1" layoutInCell="1" allowOverlap="1" wp14:anchorId="2813D0D2" wp14:editId="1B3EDBB0">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3C29206" id="Hdr_Element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3" behindDoc="0" locked="1" layoutInCell="1" allowOverlap="1" wp14:anchorId="557EA8C8" wp14:editId="771DE32F">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75E3089" id="Hdr_Element5"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8" behindDoc="0" locked="1" layoutInCell="1" allowOverlap="1" wp14:anchorId="50A17CCE" wp14:editId="5E3DD90E">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AFB705B" id="Hdr_Element2" o:spid="_x0000_s1026" alt="&quot;&quot;" style="position:absolute;margin-left:297.65pt;margin-top:0;width:82.7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05BCCF59" wp14:editId="376B33F8">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F6BF5B2" id="Hdr_Element3" o:sp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0CF3359F"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9EB72" w14:textId="77777777" w:rsidR="00DD2F57" w:rsidRDefault="00DD2F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4E125" w14:textId="77777777" w:rsidR="00DD2F57" w:rsidRDefault="00DD2F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15A46" w14:textId="6540ADEF"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5" behindDoc="0" locked="1" layoutInCell="1" allowOverlap="1" wp14:anchorId="74EE3DB4" wp14:editId="72C20957">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FE1F7D9" id="Hdr_Element6" o:spid="_x0000_s1026" alt="&quot;&quot;" style="position:absolute;margin-left:512.5pt;margin-top:0;width:83.0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0" layoutInCell="1" allowOverlap="1" wp14:anchorId="18ED3EA0" wp14:editId="608848E1">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BD41BE0" id="Hdr_Element1" o:spid="_x0000_s1026" alt="&quot;&quot;" style="position:absolute;margin-left:0;margin-top:0;width:595.3pt;height:35.15pt;z-index:2516582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6" behindDoc="0" locked="1" layoutInCell="1" allowOverlap="1" wp14:anchorId="6760C7E3" wp14:editId="06E13BBD">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192D175" id="Hdr_Element4" o:spid="_x0000_s1026" alt="&quot;&quot;" style="position:absolute;margin-left:363.9pt;margin-top:0;width:115.65pt;height:35.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7" behindDoc="0" locked="1" layoutInCell="1" allowOverlap="1" wp14:anchorId="09BD8732" wp14:editId="46F85238">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54B2BD7" id="Hdr_Element5" o:spid="_x0000_s1026" alt="&quot;&quot;" style="position:absolute;margin-left:463.3pt;margin-top:0;width:66.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9" behindDoc="0" locked="1" layoutInCell="1" allowOverlap="1" wp14:anchorId="3F770C01" wp14:editId="55145E26">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3E165F0" id="Hdr_Element2" o:spid="_x0000_s1026" alt="&quot;&quot;" style="position:absolute;margin-left:297.65pt;margin-top:0;width:82.7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50" behindDoc="0" locked="1" layoutInCell="1" allowOverlap="1" wp14:anchorId="096CC534" wp14:editId="2CD616DC">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7BF8369" id="Hdr_Element3" o:spid="_x0000_s1026" alt="&quot;&quot;" style="position:absolute;margin-left:363.8pt;margin-top:0;width:33.1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68B37FE"/>
    <w:multiLevelType w:val="multilevel"/>
    <w:tmpl w:val="9BCC82DC"/>
    <w:name w:val="DEPIListBullets"/>
    <w:lvl w:ilvl="0">
      <w:start w:val="1"/>
      <w:numFmt w:val="bullet"/>
      <w:lvlText w:val="•"/>
      <w:lvlJc w:val="left"/>
      <w:pPr>
        <w:tabs>
          <w:tab w:val="num" w:pos="340"/>
        </w:tabs>
        <w:ind w:left="340" w:hanging="170"/>
      </w:pPr>
      <w:rPr>
        <w:rFonts w:ascii="Times New Roman" w:hAnsi="Times New Roman" w:cs="Times New Roman" w:hint="default"/>
        <w:b w:val="0"/>
        <w:i w:val="0"/>
        <w:color w:val="232222"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232222"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0"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4"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5"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7"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9"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0"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3"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6"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8"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9"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1"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2"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4"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5"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7"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8"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9" w15:restartNumberingAfterBreak="0">
    <w:nsid w:val="7D284207"/>
    <w:multiLevelType w:val="multilevel"/>
    <w:tmpl w:val="0E4CDD2A"/>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825777233">
    <w:abstractNumId w:val="12"/>
  </w:num>
  <w:num w:numId="2" w16cid:durableId="219831469">
    <w:abstractNumId w:val="13"/>
  </w:num>
  <w:num w:numId="3" w16cid:durableId="23867334">
    <w:abstractNumId w:val="41"/>
  </w:num>
  <w:num w:numId="4" w16cid:durableId="654535023">
    <w:abstractNumId w:val="11"/>
  </w:num>
  <w:num w:numId="5" w16cid:durableId="1220165379">
    <w:abstractNumId w:val="14"/>
  </w:num>
  <w:num w:numId="6" w16cid:durableId="852065625">
    <w:abstractNumId w:val="27"/>
  </w:num>
  <w:num w:numId="7" w16cid:durableId="855311186">
    <w:abstractNumId w:val="3"/>
  </w:num>
  <w:num w:numId="8" w16cid:durableId="2135908266">
    <w:abstractNumId w:val="30"/>
  </w:num>
  <w:num w:numId="9" w16cid:durableId="1675718843">
    <w:abstractNumId w:val="22"/>
  </w:num>
  <w:num w:numId="10" w16cid:durableId="1488279593">
    <w:abstractNumId w:val="32"/>
  </w:num>
  <w:num w:numId="11" w16cid:durableId="1054308210">
    <w:abstractNumId w:val="35"/>
  </w:num>
  <w:num w:numId="12" w16cid:durableId="1648048179">
    <w:abstractNumId w:val="28"/>
  </w:num>
  <w:num w:numId="13" w16cid:durableId="153033747">
    <w:abstractNumId w:val="29"/>
  </w:num>
  <w:num w:numId="14" w16cid:durableId="1073816673">
    <w:abstractNumId w:val="39"/>
  </w:num>
  <w:num w:numId="15" w16cid:durableId="1029840417">
    <w:abstractNumId w:val="9"/>
  </w:num>
  <w:num w:numId="16" w16cid:durableId="1314991853">
    <w:abstractNumId w:val="31"/>
  </w:num>
  <w:num w:numId="17" w16cid:durableId="1198355966">
    <w:abstractNumId w:val="8"/>
  </w:num>
  <w:num w:numId="18" w16cid:durableId="1110470463">
    <w:abstractNumId w:val="6"/>
  </w:num>
  <w:num w:numId="19" w16cid:durableId="2125734691">
    <w:abstractNumId w:val="18"/>
  </w:num>
  <w:num w:numId="20" w16cid:durableId="164936388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308362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796908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391137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7496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00502104">
    <w:abstractNumId w:val="15"/>
  </w:num>
  <w:num w:numId="26" w16cid:durableId="3981368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306897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777553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79881175">
    <w:abstractNumId w:val="25"/>
  </w:num>
  <w:num w:numId="30" w16cid:durableId="1983925278">
    <w:abstractNumId w:val="0"/>
  </w:num>
  <w:num w:numId="31" w16cid:durableId="1661812676">
    <w:abstractNumId w:val="2"/>
  </w:num>
  <w:num w:numId="32" w16cid:durableId="1522547441">
    <w:abstractNumId w:val="1"/>
  </w:num>
  <w:num w:numId="33" w16cid:durableId="1900247010">
    <w:abstractNumId w:val="37"/>
  </w:num>
  <w:num w:numId="34" w16cid:durableId="1439569524">
    <w:abstractNumId w:val="40"/>
  </w:num>
  <w:num w:numId="35" w16cid:durableId="1021204495">
    <w:abstractNumId w:val="49"/>
  </w:num>
  <w:num w:numId="36" w16cid:durableId="1256982997">
    <w:abstractNumId w:val="45"/>
  </w:num>
  <w:num w:numId="37" w16cid:durableId="13881872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057437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72830950">
    <w:abstractNumId w:val="47"/>
  </w:num>
  <w:num w:numId="40" w16cid:durableId="10282211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08504181">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edit="readOnly" w:enforcement="1" w:cryptProviderType="rsaAES" w:cryptAlgorithmClass="hash" w:cryptAlgorithmType="typeAny" w:cryptAlgorithmSid="14" w:cryptSpinCount="100000" w:hash="eh4yBT7NTN8bRZMMEQOJ0xSXcSF9rZxTt1W6Yy7c8VJqADn1GNjeSMFGCpl78FxACPjCnKu2EaGA0BRvxAakDQ==" w:salt="37e3X8WbnSyGSBobPC+r1A=="/>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Tru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TwoImagesFull"/>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3E34ED"/>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07E8A"/>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A38"/>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1B6"/>
    <w:rsid w:val="000473F4"/>
    <w:rsid w:val="00050713"/>
    <w:rsid w:val="00050F0B"/>
    <w:rsid w:val="00051BFC"/>
    <w:rsid w:val="00051D5C"/>
    <w:rsid w:val="00051E1F"/>
    <w:rsid w:val="00052454"/>
    <w:rsid w:val="0005252A"/>
    <w:rsid w:val="000528CB"/>
    <w:rsid w:val="000531C8"/>
    <w:rsid w:val="00053C58"/>
    <w:rsid w:val="00053CC3"/>
    <w:rsid w:val="00053E2A"/>
    <w:rsid w:val="00054A64"/>
    <w:rsid w:val="00054F32"/>
    <w:rsid w:val="0005566D"/>
    <w:rsid w:val="0005578D"/>
    <w:rsid w:val="00055A62"/>
    <w:rsid w:val="00056024"/>
    <w:rsid w:val="000574CC"/>
    <w:rsid w:val="000574DD"/>
    <w:rsid w:val="00057A81"/>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604"/>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8EF"/>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4EA1"/>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4F6D"/>
    <w:rsid w:val="00095774"/>
    <w:rsid w:val="000957C3"/>
    <w:rsid w:val="00095B03"/>
    <w:rsid w:val="00095BF8"/>
    <w:rsid w:val="00095E93"/>
    <w:rsid w:val="0009618E"/>
    <w:rsid w:val="0009636C"/>
    <w:rsid w:val="00097178"/>
    <w:rsid w:val="000971A5"/>
    <w:rsid w:val="00097C71"/>
    <w:rsid w:val="000A0157"/>
    <w:rsid w:val="000A01E2"/>
    <w:rsid w:val="000A043A"/>
    <w:rsid w:val="000A06F1"/>
    <w:rsid w:val="000A0740"/>
    <w:rsid w:val="000A0772"/>
    <w:rsid w:val="000A07D4"/>
    <w:rsid w:val="000A0853"/>
    <w:rsid w:val="000A0943"/>
    <w:rsid w:val="000A0D39"/>
    <w:rsid w:val="000A0ECF"/>
    <w:rsid w:val="000A10AE"/>
    <w:rsid w:val="000A10BF"/>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3B8"/>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5E27"/>
    <w:rsid w:val="000C620E"/>
    <w:rsid w:val="000C62FF"/>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307"/>
    <w:rsid w:val="000E1777"/>
    <w:rsid w:val="000E2BFA"/>
    <w:rsid w:val="000E2E35"/>
    <w:rsid w:val="000E2F22"/>
    <w:rsid w:val="000E2F7C"/>
    <w:rsid w:val="000E3433"/>
    <w:rsid w:val="000E35EE"/>
    <w:rsid w:val="000E38AA"/>
    <w:rsid w:val="000E3C36"/>
    <w:rsid w:val="000E4946"/>
    <w:rsid w:val="000E4D36"/>
    <w:rsid w:val="000E5431"/>
    <w:rsid w:val="000E57A7"/>
    <w:rsid w:val="000E60B0"/>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0F7CD9"/>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19"/>
    <w:rsid w:val="0011087C"/>
    <w:rsid w:val="0011132C"/>
    <w:rsid w:val="001114CB"/>
    <w:rsid w:val="00111B79"/>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946"/>
    <w:rsid w:val="00145F74"/>
    <w:rsid w:val="0014604E"/>
    <w:rsid w:val="00146947"/>
    <w:rsid w:val="00147141"/>
    <w:rsid w:val="0014722D"/>
    <w:rsid w:val="00147B60"/>
    <w:rsid w:val="00150243"/>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23D"/>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1BD8"/>
    <w:rsid w:val="0018239D"/>
    <w:rsid w:val="0018271E"/>
    <w:rsid w:val="001827CC"/>
    <w:rsid w:val="00183096"/>
    <w:rsid w:val="001835D2"/>
    <w:rsid w:val="0018426D"/>
    <w:rsid w:val="00184490"/>
    <w:rsid w:val="001844C6"/>
    <w:rsid w:val="001845EF"/>
    <w:rsid w:val="00184B03"/>
    <w:rsid w:val="00185BF1"/>
    <w:rsid w:val="00186186"/>
    <w:rsid w:val="0018625D"/>
    <w:rsid w:val="00186933"/>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B7"/>
    <w:rsid w:val="001C35C1"/>
    <w:rsid w:val="001C3788"/>
    <w:rsid w:val="001C38CB"/>
    <w:rsid w:val="001C40E3"/>
    <w:rsid w:val="001C4657"/>
    <w:rsid w:val="001C4A50"/>
    <w:rsid w:val="001C5162"/>
    <w:rsid w:val="001C5290"/>
    <w:rsid w:val="001C5E6E"/>
    <w:rsid w:val="001C71FB"/>
    <w:rsid w:val="001C72A9"/>
    <w:rsid w:val="001C73A0"/>
    <w:rsid w:val="001C78A3"/>
    <w:rsid w:val="001D064C"/>
    <w:rsid w:val="001D0889"/>
    <w:rsid w:val="001D0D7E"/>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BAE"/>
    <w:rsid w:val="001E5CD5"/>
    <w:rsid w:val="001E6421"/>
    <w:rsid w:val="001E6674"/>
    <w:rsid w:val="001E67C2"/>
    <w:rsid w:val="001E6E45"/>
    <w:rsid w:val="001E70EA"/>
    <w:rsid w:val="001E7FE0"/>
    <w:rsid w:val="001F0748"/>
    <w:rsid w:val="001F0A72"/>
    <w:rsid w:val="001F2252"/>
    <w:rsid w:val="001F2907"/>
    <w:rsid w:val="001F2C32"/>
    <w:rsid w:val="001F302E"/>
    <w:rsid w:val="001F3545"/>
    <w:rsid w:val="001F35A0"/>
    <w:rsid w:val="001F44D3"/>
    <w:rsid w:val="001F462E"/>
    <w:rsid w:val="001F4765"/>
    <w:rsid w:val="001F4EF4"/>
    <w:rsid w:val="001F5040"/>
    <w:rsid w:val="001F57D2"/>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64"/>
    <w:rsid w:val="00206E8D"/>
    <w:rsid w:val="002071C2"/>
    <w:rsid w:val="00207596"/>
    <w:rsid w:val="00207E74"/>
    <w:rsid w:val="00210137"/>
    <w:rsid w:val="00210954"/>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8FE"/>
    <w:rsid w:val="00215A33"/>
    <w:rsid w:val="00215E28"/>
    <w:rsid w:val="00215E95"/>
    <w:rsid w:val="002167E2"/>
    <w:rsid w:val="00216940"/>
    <w:rsid w:val="00216F32"/>
    <w:rsid w:val="002174E7"/>
    <w:rsid w:val="00217836"/>
    <w:rsid w:val="002204F3"/>
    <w:rsid w:val="00220625"/>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BD1"/>
    <w:rsid w:val="00232D3E"/>
    <w:rsid w:val="002335AF"/>
    <w:rsid w:val="002339EF"/>
    <w:rsid w:val="00233B50"/>
    <w:rsid w:val="00233D6B"/>
    <w:rsid w:val="0023491A"/>
    <w:rsid w:val="00235122"/>
    <w:rsid w:val="002353F9"/>
    <w:rsid w:val="00235711"/>
    <w:rsid w:val="00235C2B"/>
    <w:rsid w:val="0023624D"/>
    <w:rsid w:val="00236F82"/>
    <w:rsid w:val="002373DE"/>
    <w:rsid w:val="00240884"/>
    <w:rsid w:val="002408CA"/>
    <w:rsid w:val="0024169F"/>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EC3"/>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68AF"/>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6BA0"/>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1A4"/>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ABF"/>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8F"/>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5F2F"/>
    <w:rsid w:val="002E6414"/>
    <w:rsid w:val="002E6528"/>
    <w:rsid w:val="002E681F"/>
    <w:rsid w:val="002E74C6"/>
    <w:rsid w:val="002E7557"/>
    <w:rsid w:val="002E7BB7"/>
    <w:rsid w:val="002F0183"/>
    <w:rsid w:val="002F07A6"/>
    <w:rsid w:val="002F0FDE"/>
    <w:rsid w:val="002F1178"/>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1C48"/>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CC4"/>
    <w:rsid w:val="00313F3C"/>
    <w:rsid w:val="00314B3B"/>
    <w:rsid w:val="00315198"/>
    <w:rsid w:val="003153A1"/>
    <w:rsid w:val="00315B21"/>
    <w:rsid w:val="00315DC5"/>
    <w:rsid w:val="00316561"/>
    <w:rsid w:val="003167F1"/>
    <w:rsid w:val="00316DFD"/>
    <w:rsid w:val="00316E1E"/>
    <w:rsid w:val="00316EE4"/>
    <w:rsid w:val="003172A7"/>
    <w:rsid w:val="003178C3"/>
    <w:rsid w:val="00317D2D"/>
    <w:rsid w:val="00317F17"/>
    <w:rsid w:val="00320BBE"/>
    <w:rsid w:val="003214C0"/>
    <w:rsid w:val="00321517"/>
    <w:rsid w:val="00321A79"/>
    <w:rsid w:val="0032292D"/>
    <w:rsid w:val="00323B35"/>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A07"/>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80E"/>
    <w:rsid w:val="00343AA5"/>
    <w:rsid w:val="00343DDD"/>
    <w:rsid w:val="00343F93"/>
    <w:rsid w:val="00344669"/>
    <w:rsid w:val="0034494D"/>
    <w:rsid w:val="003449F1"/>
    <w:rsid w:val="00344AB7"/>
    <w:rsid w:val="00344D6E"/>
    <w:rsid w:val="003456FF"/>
    <w:rsid w:val="003457F1"/>
    <w:rsid w:val="00345FCD"/>
    <w:rsid w:val="003466F7"/>
    <w:rsid w:val="00346ADF"/>
    <w:rsid w:val="00347812"/>
    <w:rsid w:val="00347C3F"/>
    <w:rsid w:val="00347DED"/>
    <w:rsid w:val="00350072"/>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4"/>
    <w:rsid w:val="003975FB"/>
    <w:rsid w:val="003978F8"/>
    <w:rsid w:val="003A040B"/>
    <w:rsid w:val="003A042A"/>
    <w:rsid w:val="003A06AB"/>
    <w:rsid w:val="003A1206"/>
    <w:rsid w:val="003A2583"/>
    <w:rsid w:val="003A2BFF"/>
    <w:rsid w:val="003A2FE3"/>
    <w:rsid w:val="003A3301"/>
    <w:rsid w:val="003A373B"/>
    <w:rsid w:val="003A3ACA"/>
    <w:rsid w:val="003A3D15"/>
    <w:rsid w:val="003A3D8A"/>
    <w:rsid w:val="003A3E19"/>
    <w:rsid w:val="003A3E80"/>
    <w:rsid w:val="003A3F2F"/>
    <w:rsid w:val="003A414F"/>
    <w:rsid w:val="003A42F8"/>
    <w:rsid w:val="003A4666"/>
    <w:rsid w:val="003A4C25"/>
    <w:rsid w:val="003A4E80"/>
    <w:rsid w:val="003A52C2"/>
    <w:rsid w:val="003A538F"/>
    <w:rsid w:val="003A5792"/>
    <w:rsid w:val="003A5DC8"/>
    <w:rsid w:val="003A5E0B"/>
    <w:rsid w:val="003A607D"/>
    <w:rsid w:val="003A70FC"/>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523"/>
    <w:rsid w:val="003C074C"/>
    <w:rsid w:val="003C0A6C"/>
    <w:rsid w:val="003C0C8E"/>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B95"/>
    <w:rsid w:val="003D2616"/>
    <w:rsid w:val="003D2A34"/>
    <w:rsid w:val="003D2FC3"/>
    <w:rsid w:val="003D3028"/>
    <w:rsid w:val="003D3FBD"/>
    <w:rsid w:val="003D4029"/>
    <w:rsid w:val="003D432D"/>
    <w:rsid w:val="003D44EC"/>
    <w:rsid w:val="003D4E8A"/>
    <w:rsid w:val="003D4F8B"/>
    <w:rsid w:val="003D5307"/>
    <w:rsid w:val="003D65A4"/>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4ED"/>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7C4"/>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C7D"/>
    <w:rsid w:val="00414E6D"/>
    <w:rsid w:val="00414F4F"/>
    <w:rsid w:val="0041566F"/>
    <w:rsid w:val="00415B2D"/>
    <w:rsid w:val="00415D09"/>
    <w:rsid w:val="00416026"/>
    <w:rsid w:val="00416180"/>
    <w:rsid w:val="00416511"/>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B13"/>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2C"/>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43B"/>
    <w:rsid w:val="00461991"/>
    <w:rsid w:val="004620C7"/>
    <w:rsid w:val="00462C55"/>
    <w:rsid w:val="00463436"/>
    <w:rsid w:val="00463E1E"/>
    <w:rsid w:val="0046413C"/>
    <w:rsid w:val="004646F8"/>
    <w:rsid w:val="00464A44"/>
    <w:rsid w:val="0046505F"/>
    <w:rsid w:val="00465069"/>
    <w:rsid w:val="0046560A"/>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497"/>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5DE"/>
    <w:rsid w:val="00493F24"/>
    <w:rsid w:val="00494252"/>
    <w:rsid w:val="004944B4"/>
    <w:rsid w:val="00494963"/>
    <w:rsid w:val="00494D37"/>
    <w:rsid w:val="00494F94"/>
    <w:rsid w:val="0049582F"/>
    <w:rsid w:val="00495C62"/>
    <w:rsid w:val="004968A0"/>
    <w:rsid w:val="004969C9"/>
    <w:rsid w:val="00496AAB"/>
    <w:rsid w:val="00496AE3"/>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536"/>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0AC"/>
    <w:rsid w:val="004B244E"/>
    <w:rsid w:val="004B26FF"/>
    <w:rsid w:val="004B2721"/>
    <w:rsid w:val="004B2751"/>
    <w:rsid w:val="004B314F"/>
    <w:rsid w:val="004B40AB"/>
    <w:rsid w:val="004B444C"/>
    <w:rsid w:val="004B4954"/>
    <w:rsid w:val="004B4CE1"/>
    <w:rsid w:val="004B5154"/>
    <w:rsid w:val="004B5875"/>
    <w:rsid w:val="004B64D0"/>
    <w:rsid w:val="004B66AE"/>
    <w:rsid w:val="004B72CE"/>
    <w:rsid w:val="004B7D09"/>
    <w:rsid w:val="004B7ED6"/>
    <w:rsid w:val="004C04E3"/>
    <w:rsid w:val="004C0BDF"/>
    <w:rsid w:val="004C1056"/>
    <w:rsid w:val="004C118A"/>
    <w:rsid w:val="004C11F6"/>
    <w:rsid w:val="004C1624"/>
    <w:rsid w:val="004C1729"/>
    <w:rsid w:val="004C1BAC"/>
    <w:rsid w:val="004C1F02"/>
    <w:rsid w:val="004C2263"/>
    <w:rsid w:val="004C26DC"/>
    <w:rsid w:val="004C2B6A"/>
    <w:rsid w:val="004C2DF8"/>
    <w:rsid w:val="004C2EC4"/>
    <w:rsid w:val="004C300E"/>
    <w:rsid w:val="004C4381"/>
    <w:rsid w:val="004C47E5"/>
    <w:rsid w:val="004C4872"/>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0F33"/>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5A1F"/>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026E"/>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B03"/>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0E60"/>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399"/>
    <w:rsid w:val="0057545A"/>
    <w:rsid w:val="0057571F"/>
    <w:rsid w:val="005758B4"/>
    <w:rsid w:val="00575DAA"/>
    <w:rsid w:val="0057639F"/>
    <w:rsid w:val="00576577"/>
    <w:rsid w:val="005775E8"/>
    <w:rsid w:val="0057774E"/>
    <w:rsid w:val="00577A46"/>
    <w:rsid w:val="00580094"/>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0D3"/>
    <w:rsid w:val="00594B88"/>
    <w:rsid w:val="00595467"/>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4B6"/>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8E8"/>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7FA"/>
    <w:rsid w:val="005F6D30"/>
    <w:rsid w:val="005F70A7"/>
    <w:rsid w:val="005F73AD"/>
    <w:rsid w:val="005F7CF4"/>
    <w:rsid w:val="00600057"/>
    <w:rsid w:val="00600DB4"/>
    <w:rsid w:val="0060101B"/>
    <w:rsid w:val="00601341"/>
    <w:rsid w:val="00601346"/>
    <w:rsid w:val="00601C2F"/>
    <w:rsid w:val="00602425"/>
    <w:rsid w:val="006035AB"/>
    <w:rsid w:val="0060377B"/>
    <w:rsid w:val="006039DD"/>
    <w:rsid w:val="00603AFA"/>
    <w:rsid w:val="00603CD3"/>
    <w:rsid w:val="00603CE8"/>
    <w:rsid w:val="0060442D"/>
    <w:rsid w:val="00604680"/>
    <w:rsid w:val="00604854"/>
    <w:rsid w:val="006048A0"/>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E3B"/>
    <w:rsid w:val="00631F4C"/>
    <w:rsid w:val="00631FAF"/>
    <w:rsid w:val="00632211"/>
    <w:rsid w:val="00632278"/>
    <w:rsid w:val="00632574"/>
    <w:rsid w:val="00632F36"/>
    <w:rsid w:val="00633405"/>
    <w:rsid w:val="006335A3"/>
    <w:rsid w:val="00633FDC"/>
    <w:rsid w:val="00634701"/>
    <w:rsid w:val="00634A06"/>
    <w:rsid w:val="00634A69"/>
    <w:rsid w:val="00634DC0"/>
    <w:rsid w:val="00635DCD"/>
    <w:rsid w:val="006364F7"/>
    <w:rsid w:val="00636656"/>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341"/>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7ED"/>
    <w:rsid w:val="006B286A"/>
    <w:rsid w:val="006B36BE"/>
    <w:rsid w:val="006B40B8"/>
    <w:rsid w:val="006B45FC"/>
    <w:rsid w:val="006B45FE"/>
    <w:rsid w:val="006B4761"/>
    <w:rsid w:val="006B49C5"/>
    <w:rsid w:val="006B4C1C"/>
    <w:rsid w:val="006B4CED"/>
    <w:rsid w:val="006B4CF1"/>
    <w:rsid w:val="006B502A"/>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16B9"/>
    <w:rsid w:val="006E1EF2"/>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730"/>
    <w:rsid w:val="007059EA"/>
    <w:rsid w:val="00705C2C"/>
    <w:rsid w:val="00705D34"/>
    <w:rsid w:val="00706311"/>
    <w:rsid w:val="00706362"/>
    <w:rsid w:val="0070638A"/>
    <w:rsid w:val="007066EA"/>
    <w:rsid w:val="0070708F"/>
    <w:rsid w:val="00707769"/>
    <w:rsid w:val="007077B6"/>
    <w:rsid w:val="007079EB"/>
    <w:rsid w:val="0071015D"/>
    <w:rsid w:val="00710906"/>
    <w:rsid w:val="007113ED"/>
    <w:rsid w:val="007117A9"/>
    <w:rsid w:val="00712157"/>
    <w:rsid w:val="00712433"/>
    <w:rsid w:val="00712590"/>
    <w:rsid w:val="00712C1D"/>
    <w:rsid w:val="00712E01"/>
    <w:rsid w:val="00712EA1"/>
    <w:rsid w:val="0071347C"/>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06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A6C"/>
    <w:rsid w:val="00750C1C"/>
    <w:rsid w:val="0075101B"/>
    <w:rsid w:val="00751028"/>
    <w:rsid w:val="007510EB"/>
    <w:rsid w:val="007511DC"/>
    <w:rsid w:val="00751412"/>
    <w:rsid w:val="00751956"/>
    <w:rsid w:val="007519A9"/>
    <w:rsid w:val="007527C2"/>
    <w:rsid w:val="00752897"/>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DE1"/>
    <w:rsid w:val="00761F4F"/>
    <w:rsid w:val="00762184"/>
    <w:rsid w:val="0076251F"/>
    <w:rsid w:val="00762550"/>
    <w:rsid w:val="007632F6"/>
    <w:rsid w:val="0076340E"/>
    <w:rsid w:val="007635D1"/>
    <w:rsid w:val="007639C1"/>
    <w:rsid w:val="00763CDF"/>
    <w:rsid w:val="00763ED1"/>
    <w:rsid w:val="007640BA"/>
    <w:rsid w:val="00764958"/>
    <w:rsid w:val="00764D97"/>
    <w:rsid w:val="00765219"/>
    <w:rsid w:val="0076543B"/>
    <w:rsid w:val="00765BED"/>
    <w:rsid w:val="007661B9"/>
    <w:rsid w:val="007663EC"/>
    <w:rsid w:val="00766B7A"/>
    <w:rsid w:val="00766D74"/>
    <w:rsid w:val="00766F86"/>
    <w:rsid w:val="00767396"/>
    <w:rsid w:val="00767DB1"/>
    <w:rsid w:val="00770228"/>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0F9F"/>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B54"/>
    <w:rsid w:val="00794E09"/>
    <w:rsid w:val="007950C9"/>
    <w:rsid w:val="007950E0"/>
    <w:rsid w:val="00795DB4"/>
    <w:rsid w:val="0079673D"/>
    <w:rsid w:val="007967C5"/>
    <w:rsid w:val="00797573"/>
    <w:rsid w:val="00797622"/>
    <w:rsid w:val="00797CC4"/>
    <w:rsid w:val="00797CDB"/>
    <w:rsid w:val="007A0733"/>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1D8B"/>
    <w:rsid w:val="007C208D"/>
    <w:rsid w:val="007C22E7"/>
    <w:rsid w:val="007C3198"/>
    <w:rsid w:val="007C340C"/>
    <w:rsid w:val="007C3866"/>
    <w:rsid w:val="007C42C1"/>
    <w:rsid w:val="007C4BE9"/>
    <w:rsid w:val="007C4DBF"/>
    <w:rsid w:val="007C5053"/>
    <w:rsid w:val="007C6D10"/>
    <w:rsid w:val="007C71CA"/>
    <w:rsid w:val="007C7D6F"/>
    <w:rsid w:val="007D051A"/>
    <w:rsid w:val="007D0DEF"/>
    <w:rsid w:val="007D109C"/>
    <w:rsid w:val="007D1290"/>
    <w:rsid w:val="007D1C7D"/>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27CD"/>
    <w:rsid w:val="008130B4"/>
    <w:rsid w:val="0081324A"/>
    <w:rsid w:val="008134B5"/>
    <w:rsid w:val="00814045"/>
    <w:rsid w:val="008141E1"/>
    <w:rsid w:val="00814349"/>
    <w:rsid w:val="00814461"/>
    <w:rsid w:val="008145A3"/>
    <w:rsid w:val="008145DD"/>
    <w:rsid w:val="00814BDD"/>
    <w:rsid w:val="00814E86"/>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2C7F"/>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75B"/>
    <w:rsid w:val="00842E33"/>
    <w:rsid w:val="008436A5"/>
    <w:rsid w:val="008440AA"/>
    <w:rsid w:val="00844805"/>
    <w:rsid w:val="0084597A"/>
    <w:rsid w:val="00845A1D"/>
    <w:rsid w:val="00845E5F"/>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3210"/>
    <w:rsid w:val="00864874"/>
    <w:rsid w:val="0086499C"/>
    <w:rsid w:val="00864D16"/>
    <w:rsid w:val="00864EF0"/>
    <w:rsid w:val="0086570D"/>
    <w:rsid w:val="00865D0F"/>
    <w:rsid w:val="00866DAF"/>
    <w:rsid w:val="00866EA2"/>
    <w:rsid w:val="0086771A"/>
    <w:rsid w:val="0086785A"/>
    <w:rsid w:val="00867B1E"/>
    <w:rsid w:val="00867BC6"/>
    <w:rsid w:val="00867CE4"/>
    <w:rsid w:val="00867D73"/>
    <w:rsid w:val="00867EFE"/>
    <w:rsid w:val="0087004D"/>
    <w:rsid w:val="00870214"/>
    <w:rsid w:val="008703CC"/>
    <w:rsid w:val="00870A00"/>
    <w:rsid w:val="008717E0"/>
    <w:rsid w:val="008719A5"/>
    <w:rsid w:val="008725EE"/>
    <w:rsid w:val="00872D01"/>
    <w:rsid w:val="00872FFE"/>
    <w:rsid w:val="008735E5"/>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94"/>
    <w:rsid w:val="008835DB"/>
    <w:rsid w:val="008836F2"/>
    <w:rsid w:val="00883E8B"/>
    <w:rsid w:val="00884822"/>
    <w:rsid w:val="008857B7"/>
    <w:rsid w:val="008862EE"/>
    <w:rsid w:val="00887033"/>
    <w:rsid w:val="0088791E"/>
    <w:rsid w:val="00887CAE"/>
    <w:rsid w:val="00890263"/>
    <w:rsid w:val="00890781"/>
    <w:rsid w:val="008908C9"/>
    <w:rsid w:val="00890E56"/>
    <w:rsid w:val="008912A8"/>
    <w:rsid w:val="0089136F"/>
    <w:rsid w:val="00891FDB"/>
    <w:rsid w:val="008920BD"/>
    <w:rsid w:val="00892153"/>
    <w:rsid w:val="00893404"/>
    <w:rsid w:val="008938A8"/>
    <w:rsid w:val="00894097"/>
    <w:rsid w:val="00894D5F"/>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2D2"/>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135"/>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1C64"/>
    <w:rsid w:val="008E2EFF"/>
    <w:rsid w:val="008E2F56"/>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36F"/>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3BC"/>
    <w:rsid w:val="009006D6"/>
    <w:rsid w:val="00900C0C"/>
    <w:rsid w:val="00900E9A"/>
    <w:rsid w:val="00901562"/>
    <w:rsid w:val="009022C6"/>
    <w:rsid w:val="009024DD"/>
    <w:rsid w:val="00902ABC"/>
    <w:rsid w:val="009042E1"/>
    <w:rsid w:val="00904B85"/>
    <w:rsid w:val="00904E56"/>
    <w:rsid w:val="00905833"/>
    <w:rsid w:val="00906019"/>
    <w:rsid w:val="0090660F"/>
    <w:rsid w:val="00906DA2"/>
    <w:rsid w:val="009071FB"/>
    <w:rsid w:val="00907A00"/>
    <w:rsid w:val="00907F64"/>
    <w:rsid w:val="0091029D"/>
    <w:rsid w:val="0091073A"/>
    <w:rsid w:val="00910879"/>
    <w:rsid w:val="00911B91"/>
    <w:rsid w:val="00912025"/>
    <w:rsid w:val="00912521"/>
    <w:rsid w:val="009125B2"/>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2A8E"/>
    <w:rsid w:val="00923164"/>
    <w:rsid w:val="009232A6"/>
    <w:rsid w:val="0092346E"/>
    <w:rsid w:val="0092351F"/>
    <w:rsid w:val="00923FF1"/>
    <w:rsid w:val="009249A3"/>
    <w:rsid w:val="00924A2A"/>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5D"/>
    <w:rsid w:val="009337AC"/>
    <w:rsid w:val="0093393D"/>
    <w:rsid w:val="00933DB9"/>
    <w:rsid w:val="00934249"/>
    <w:rsid w:val="00934EA1"/>
    <w:rsid w:val="00934F00"/>
    <w:rsid w:val="009356DE"/>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767"/>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6AA"/>
    <w:rsid w:val="00953A35"/>
    <w:rsid w:val="00953FEF"/>
    <w:rsid w:val="00954948"/>
    <w:rsid w:val="00954A17"/>
    <w:rsid w:val="00954F69"/>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37B8"/>
    <w:rsid w:val="0096446E"/>
    <w:rsid w:val="00964840"/>
    <w:rsid w:val="00964BBF"/>
    <w:rsid w:val="00964D8F"/>
    <w:rsid w:val="009650F3"/>
    <w:rsid w:val="00965136"/>
    <w:rsid w:val="0096530D"/>
    <w:rsid w:val="00965DE7"/>
    <w:rsid w:val="00965F68"/>
    <w:rsid w:val="009664E6"/>
    <w:rsid w:val="00966AF3"/>
    <w:rsid w:val="0096705F"/>
    <w:rsid w:val="00967367"/>
    <w:rsid w:val="00967408"/>
    <w:rsid w:val="0096790D"/>
    <w:rsid w:val="00967D7E"/>
    <w:rsid w:val="00967F08"/>
    <w:rsid w:val="00967F1B"/>
    <w:rsid w:val="00970009"/>
    <w:rsid w:val="0097012E"/>
    <w:rsid w:val="0097013B"/>
    <w:rsid w:val="0097027A"/>
    <w:rsid w:val="00970331"/>
    <w:rsid w:val="00970524"/>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04"/>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676"/>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D91"/>
    <w:rsid w:val="009A1F4F"/>
    <w:rsid w:val="009A2C7E"/>
    <w:rsid w:val="009A2DA7"/>
    <w:rsid w:val="009A331D"/>
    <w:rsid w:val="009A370B"/>
    <w:rsid w:val="009A3D30"/>
    <w:rsid w:val="009A3D84"/>
    <w:rsid w:val="009A4449"/>
    <w:rsid w:val="009A46E0"/>
    <w:rsid w:val="009A47CB"/>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02C3"/>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3AC8"/>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6E"/>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5BA"/>
    <w:rsid w:val="00A536AF"/>
    <w:rsid w:val="00A547B3"/>
    <w:rsid w:val="00A54DE0"/>
    <w:rsid w:val="00A55AF8"/>
    <w:rsid w:val="00A5776D"/>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77B49"/>
    <w:rsid w:val="00A81609"/>
    <w:rsid w:val="00A817E5"/>
    <w:rsid w:val="00A82130"/>
    <w:rsid w:val="00A82200"/>
    <w:rsid w:val="00A82495"/>
    <w:rsid w:val="00A82567"/>
    <w:rsid w:val="00A826AE"/>
    <w:rsid w:val="00A82DC0"/>
    <w:rsid w:val="00A82EF3"/>
    <w:rsid w:val="00A8313C"/>
    <w:rsid w:val="00A84170"/>
    <w:rsid w:val="00A84C38"/>
    <w:rsid w:val="00A84F2B"/>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0FE"/>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234"/>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6A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1D64"/>
    <w:rsid w:val="00B0257E"/>
    <w:rsid w:val="00B02AB3"/>
    <w:rsid w:val="00B02AEE"/>
    <w:rsid w:val="00B03701"/>
    <w:rsid w:val="00B0441A"/>
    <w:rsid w:val="00B04DFB"/>
    <w:rsid w:val="00B05017"/>
    <w:rsid w:val="00B05733"/>
    <w:rsid w:val="00B05998"/>
    <w:rsid w:val="00B05AB9"/>
    <w:rsid w:val="00B05B00"/>
    <w:rsid w:val="00B06077"/>
    <w:rsid w:val="00B0680D"/>
    <w:rsid w:val="00B072DC"/>
    <w:rsid w:val="00B10553"/>
    <w:rsid w:val="00B10A43"/>
    <w:rsid w:val="00B10FB5"/>
    <w:rsid w:val="00B11A35"/>
    <w:rsid w:val="00B12E28"/>
    <w:rsid w:val="00B149D2"/>
    <w:rsid w:val="00B15095"/>
    <w:rsid w:val="00B15554"/>
    <w:rsid w:val="00B15BE8"/>
    <w:rsid w:val="00B15FB4"/>
    <w:rsid w:val="00B16199"/>
    <w:rsid w:val="00B16BEB"/>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759"/>
    <w:rsid w:val="00B23C36"/>
    <w:rsid w:val="00B2433C"/>
    <w:rsid w:val="00B246D4"/>
    <w:rsid w:val="00B263B3"/>
    <w:rsid w:val="00B26540"/>
    <w:rsid w:val="00B269AD"/>
    <w:rsid w:val="00B26B4B"/>
    <w:rsid w:val="00B26D2C"/>
    <w:rsid w:val="00B26F9C"/>
    <w:rsid w:val="00B27393"/>
    <w:rsid w:val="00B307C0"/>
    <w:rsid w:val="00B30C90"/>
    <w:rsid w:val="00B30FE8"/>
    <w:rsid w:val="00B31095"/>
    <w:rsid w:val="00B316A1"/>
    <w:rsid w:val="00B3211B"/>
    <w:rsid w:val="00B34B4D"/>
    <w:rsid w:val="00B34F72"/>
    <w:rsid w:val="00B358EE"/>
    <w:rsid w:val="00B35B06"/>
    <w:rsid w:val="00B35F7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4F2"/>
    <w:rsid w:val="00B4458D"/>
    <w:rsid w:val="00B44EB6"/>
    <w:rsid w:val="00B45695"/>
    <w:rsid w:val="00B45BB7"/>
    <w:rsid w:val="00B4601B"/>
    <w:rsid w:val="00B46559"/>
    <w:rsid w:val="00B46913"/>
    <w:rsid w:val="00B46943"/>
    <w:rsid w:val="00B47309"/>
    <w:rsid w:val="00B477FD"/>
    <w:rsid w:val="00B47812"/>
    <w:rsid w:val="00B47F26"/>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577"/>
    <w:rsid w:val="00B65AAD"/>
    <w:rsid w:val="00B65B86"/>
    <w:rsid w:val="00B66B79"/>
    <w:rsid w:val="00B66D5C"/>
    <w:rsid w:val="00B673B3"/>
    <w:rsid w:val="00B67462"/>
    <w:rsid w:val="00B67544"/>
    <w:rsid w:val="00B675C6"/>
    <w:rsid w:val="00B6778A"/>
    <w:rsid w:val="00B67D70"/>
    <w:rsid w:val="00B67E8F"/>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6E4"/>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07A"/>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C7D14"/>
    <w:rsid w:val="00BD0153"/>
    <w:rsid w:val="00BD054B"/>
    <w:rsid w:val="00BD165F"/>
    <w:rsid w:val="00BD17E8"/>
    <w:rsid w:val="00BD1E9F"/>
    <w:rsid w:val="00BD3600"/>
    <w:rsid w:val="00BD388F"/>
    <w:rsid w:val="00BD3FF5"/>
    <w:rsid w:val="00BD47A8"/>
    <w:rsid w:val="00BD4E31"/>
    <w:rsid w:val="00BD6B2F"/>
    <w:rsid w:val="00BD76DA"/>
    <w:rsid w:val="00BD79BE"/>
    <w:rsid w:val="00BD7D0F"/>
    <w:rsid w:val="00BE00B2"/>
    <w:rsid w:val="00BE056B"/>
    <w:rsid w:val="00BE0D93"/>
    <w:rsid w:val="00BE174A"/>
    <w:rsid w:val="00BE17E8"/>
    <w:rsid w:val="00BE268B"/>
    <w:rsid w:val="00BE2975"/>
    <w:rsid w:val="00BE3035"/>
    <w:rsid w:val="00BE3E9B"/>
    <w:rsid w:val="00BE489A"/>
    <w:rsid w:val="00BE584B"/>
    <w:rsid w:val="00BE5933"/>
    <w:rsid w:val="00BE5E33"/>
    <w:rsid w:val="00BE5F76"/>
    <w:rsid w:val="00BE68A7"/>
    <w:rsid w:val="00BE7D49"/>
    <w:rsid w:val="00BF0652"/>
    <w:rsid w:val="00BF081E"/>
    <w:rsid w:val="00BF0B78"/>
    <w:rsid w:val="00BF0BFA"/>
    <w:rsid w:val="00BF0FE7"/>
    <w:rsid w:val="00BF1830"/>
    <w:rsid w:val="00BF2581"/>
    <w:rsid w:val="00BF3C8D"/>
    <w:rsid w:val="00BF40BE"/>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4DFE"/>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A05"/>
    <w:rsid w:val="00C27BE7"/>
    <w:rsid w:val="00C3034D"/>
    <w:rsid w:val="00C31760"/>
    <w:rsid w:val="00C31BCF"/>
    <w:rsid w:val="00C322C5"/>
    <w:rsid w:val="00C32994"/>
    <w:rsid w:val="00C32D32"/>
    <w:rsid w:val="00C337ED"/>
    <w:rsid w:val="00C339C7"/>
    <w:rsid w:val="00C33BEC"/>
    <w:rsid w:val="00C34819"/>
    <w:rsid w:val="00C34C9F"/>
    <w:rsid w:val="00C353D3"/>
    <w:rsid w:val="00C35BA8"/>
    <w:rsid w:val="00C3647A"/>
    <w:rsid w:val="00C37DCF"/>
    <w:rsid w:val="00C41448"/>
    <w:rsid w:val="00C41C5D"/>
    <w:rsid w:val="00C41E93"/>
    <w:rsid w:val="00C42CDB"/>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0CAB"/>
    <w:rsid w:val="00C61945"/>
    <w:rsid w:val="00C6207A"/>
    <w:rsid w:val="00C624EE"/>
    <w:rsid w:val="00C62C3A"/>
    <w:rsid w:val="00C63116"/>
    <w:rsid w:val="00C631B2"/>
    <w:rsid w:val="00C632AB"/>
    <w:rsid w:val="00C63AFE"/>
    <w:rsid w:val="00C63CA0"/>
    <w:rsid w:val="00C648F9"/>
    <w:rsid w:val="00C64A4E"/>
    <w:rsid w:val="00C64DF6"/>
    <w:rsid w:val="00C6554F"/>
    <w:rsid w:val="00C659B5"/>
    <w:rsid w:val="00C65EF5"/>
    <w:rsid w:val="00C65F8D"/>
    <w:rsid w:val="00C66842"/>
    <w:rsid w:val="00C67B2C"/>
    <w:rsid w:val="00C67C64"/>
    <w:rsid w:val="00C7027B"/>
    <w:rsid w:val="00C70F76"/>
    <w:rsid w:val="00C71541"/>
    <w:rsid w:val="00C71DE9"/>
    <w:rsid w:val="00C725CF"/>
    <w:rsid w:val="00C72838"/>
    <w:rsid w:val="00C72CDA"/>
    <w:rsid w:val="00C72E47"/>
    <w:rsid w:val="00C7309A"/>
    <w:rsid w:val="00C73187"/>
    <w:rsid w:val="00C733B6"/>
    <w:rsid w:val="00C73504"/>
    <w:rsid w:val="00C73770"/>
    <w:rsid w:val="00C737B8"/>
    <w:rsid w:val="00C73EAA"/>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4CE"/>
    <w:rsid w:val="00C8159E"/>
    <w:rsid w:val="00C817AF"/>
    <w:rsid w:val="00C829D9"/>
    <w:rsid w:val="00C82BE1"/>
    <w:rsid w:val="00C82D8F"/>
    <w:rsid w:val="00C82FED"/>
    <w:rsid w:val="00C833AA"/>
    <w:rsid w:val="00C836BA"/>
    <w:rsid w:val="00C8397E"/>
    <w:rsid w:val="00C84519"/>
    <w:rsid w:val="00C847FA"/>
    <w:rsid w:val="00C84F90"/>
    <w:rsid w:val="00C84FED"/>
    <w:rsid w:val="00C8647A"/>
    <w:rsid w:val="00C86516"/>
    <w:rsid w:val="00C86B61"/>
    <w:rsid w:val="00C87581"/>
    <w:rsid w:val="00C8777C"/>
    <w:rsid w:val="00C87F39"/>
    <w:rsid w:val="00C900A1"/>
    <w:rsid w:val="00C90167"/>
    <w:rsid w:val="00C9067B"/>
    <w:rsid w:val="00C90987"/>
    <w:rsid w:val="00C9125E"/>
    <w:rsid w:val="00C916E2"/>
    <w:rsid w:val="00C91A42"/>
    <w:rsid w:val="00C924BB"/>
    <w:rsid w:val="00C926CD"/>
    <w:rsid w:val="00C92BEF"/>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8FA"/>
    <w:rsid w:val="00CB5926"/>
    <w:rsid w:val="00CB6E35"/>
    <w:rsid w:val="00CB70D6"/>
    <w:rsid w:val="00CB7C6B"/>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826"/>
    <w:rsid w:val="00CE4A19"/>
    <w:rsid w:val="00CE4C6C"/>
    <w:rsid w:val="00CE4CE1"/>
    <w:rsid w:val="00CE4DC6"/>
    <w:rsid w:val="00CE5644"/>
    <w:rsid w:val="00CE5820"/>
    <w:rsid w:val="00CE5B07"/>
    <w:rsid w:val="00CE6DFB"/>
    <w:rsid w:val="00CE700D"/>
    <w:rsid w:val="00CE73D9"/>
    <w:rsid w:val="00CE7CC2"/>
    <w:rsid w:val="00CE7CF8"/>
    <w:rsid w:val="00CF0706"/>
    <w:rsid w:val="00CF0BD9"/>
    <w:rsid w:val="00CF1778"/>
    <w:rsid w:val="00CF3020"/>
    <w:rsid w:val="00CF3278"/>
    <w:rsid w:val="00CF346F"/>
    <w:rsid w:val="00CF37F9"/>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41F"/>
    <w:rsid w:val="00D02608"/>
    <w:rsid w:val="00D02C69"/>
    <w:rsid w:val="00D02D95"/>
    <w:rsid w:val="00D02DAF"/>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46"/>
    <w:rsid w:val="00D2427A"/>
    <w:rsid w:val="00D2516C"/>
    <w:rsid w:val="00D251FD"/>
    <w:rsid w:val="00D25287"/>
    <w:rsid w:val="00D2618B"/>
    <w:rsid w:val="00D2641C"/>
    <w:rsid w:val="00D26E53"/>
    <w:rsid w:val="00D271E5"/>
    <w:rsid w:val="00D272B2"/>
    <w:rsid w:val="00D27319"/>
    <w:rsid w:val="00D30018"/>
    <w:rsid w:val="00D30268"/>
    <w:rsid w:val="00D30F2D"/>
    <w:rsid w:val="00D311C4"/>
    <w:rsid w:val="00D32450"/>
    <w:rsid w:val="00D3295B"/>
    <w:rsid w:val="00D3329C"/>
    <w:rsid w:val="00D333B0"/>
    <w:rsid w:val="00D33449"/>
    <w:rsid w:val="00D33A2D"/>
    <w:rsid w:val="00D340CC"/>
    <w:rsid w:val="00D3449D"/>
    <w:rsid w:val="00D345BA"/>
    <w:rsid w:val="00D345C3"/>
    <w:rsid w:val="00D3463A"/>
    <w:rsid w:val="00D34D51"/>
    <w:rsid w:val="00D35985"/>
    <w:rsid w:val="00D35BC8"/>
    <w:rsid w:val="00D3669C"/>
    <w:rsid w:val="00D36C52"/>
    <w:rsid w:val="00D402CC"/>
    <w:rsid w:val="00D407E4"/>
    <w:rsid w:val="00D409EB"/>
    <w:rsid w:val="00D40A74"/>
    <w:rsid w:val="00D40CC2"/>
    <w:rsid w:val="00D40D70"/>
    <w:rsid w:val="00D41014"/>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79E"/>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885"/>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68C"/>
    <w:rsid w:val="00DA1968"/>
    <w:rsid w:val="00DA1980"/>
    <w:rsid w:val="00DA2736"/>
    <w:rsid w:val="00DA3248"/>
    <w:rsid w:val="00DA39AE"/>
    <w:rsid w:val="00DA3A28"/>
    <w:rsid w:val="00DA3C43"/>
    <w:rsid w:val="00DA5132"/>
    <w:rsid w:val="00DA52E4"/>
    <w:rsid w:val="00DA576A"/>
    <w:rsid w:val="00DA589A"/>
    <w:rsid w:val="00DA5BD5"/>
    <w:rsid w:val="00DA5EFA"/>
    <w:rsid w:val="00DA6204"/>
    <w:rsid w:val="00DA6B1C"/>
    <w:rsid w:val="00DA7044"/>
    <w:rsid w:val="00DA797F"/>
    <w:rsid w:val="00DA7C57"/>
    <w:rsid w:val="00DB02F7"/>
    <w:rsid w:val="00DB0491"/>
    <w:rsid w:val="00DB0B10"/>
    <w:rsid w:val="00DB0EEF"/>
    <w:rsid w:val="00DB1CCB"/>
    <w:rsid w:val="00DB226E"/>
    <w:rsid w:val="00DB25B6"/>
    <w:rsid w:val="00DB2660"/>
    <w:rsid w:val="00DB2A3E"/>
    <w:rsid w:val="00DB2EDD"/>
    <w:rsid w:val="00DB3C19"/>
    <w:rsid w:val="00DB3D1C"/>
    <w:rsid w:val="00DB3D80"/>
    <w:rsid w:val="00DB3EF0"/>
    <w:rsid w:val="00DB41F2"/>
    <w:rsid w:val="00DB4278"/>
    <w:rsid w:val="00DB4578"/>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09CD"/>
    <w:rsid w:val="00DD107B"/>
    <w:rsid w:val="00DD1221"/>
    <w:rsid w:val="00DD19F5"/>
    <w:rsid w:val="00DD1DBD"/>
    <w:rsid w:val="00DD2C2C"/>
    <w:rsid w:val="00DD2C71"/>
    <w:rsid w:val="00DD2F57"/>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17"/>
    <w:rsid w:val="00DE3C95"/>
    <w:rsid w:val="00DE3E27"/>
    <w:rsid w:val="00DE4070"/>
    <w:rsid w:val="00DE44C8"/>
    <w:rsid w:val="00DE47F2"/>
    <w:rsid w:val="00DE4CB0"/>
    <w:rsid w:val="00DE52AC"/>
    <w:rsid w:val="00DE5CE2"/>
    <w:rsid w:val="00DE5EEB"/>
    <w:rsid w:val="00DE657F"/>
    <w:rsid w:val="00DE6A15"/>
    <w:rsid w:val="00DE71BB"/>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04B"/>
    <w:rsid w:val="00E33E05"/>
    <w:rsid w:val="00E33E6A"/>
    <w:rsid w:val="00E35061"/>
    <w:rsid w:val="00E35BAD"/>
    <w:rsid w:val="00E36130"/>
    <w:rsid w:val="00E36A79"/>
    <w:rsid w:val="00E36C40"/>
    <w:rsid w:val="00E37575"/>
    <w:rsid w:val="00E37D35"/>
    <w:rsid w:val="00E40750"/>
    <w:rsid w:val="00E40C19"/>
    <w:rsid w:val="00E415D2"/>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59A1"/>
    <w:rsid w:val="00E56B40"/>
    <w:rsid w:val="00E56CE6"/>
    <w:rsid w:val="00E5717B"/>
    <w:rsid w:val="00E571CA"/>
    <w:rsid w:val="00E578E2"/>
    <w:rsid w:val="00E5799B"/>
    <w:rsid w:val="00E60556"/>
    <w:rsid w:val="00E60F93"/>
    <w:rsid w:val="00E618CD"/>
    <w:rsid w:val="00E61AEC"/>
    <w:rsid w:val="00E61BCF"/>
    <w:rsid w:val="00E62624"/>
    <w:rsid w:val="00E63D14"/>
    <w:rsid w:val="00E64905"/>
    <w:rsid w:val="00E64A11"/>
    <w:rsid w:val="00E64CC9"/>
    <w:rsid w:val="00E64D2A"/>
    <w:rsid w:val="00E64DCE"/>
    <w:rsid w:val="00E654A3"/>
    <w:rsid w:val="00E65977"/>
    <w:rsid w:val="00E65D1E"/>
    <w:rsid w:val="00E660E5"/>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2B"/>
    <w:rsid w:val="00E76BB5"/>
    <w:rsid w:val="00E76D85"/>
    <w:rsid w:val="00E7705E"/>
    <w:rsid w:val="00E77892"/>
    <w:rsid w:val="00E80B65"/>
    <w:rsid w:val="00E82548"/>
    <w:rsid w:val="00E8280C"/>
    <w:rsid w:val="00E82A2A"/>
    <w:rsid w:val="00E83330"/>
    <w:rsid w:val="00E8338B"/>
    <w:rsid w:val="00E8384D"/>
    <w:rsid w:val="00E84093"/>
    <w:rsid w:val="00E84C2A"/>
    <w:rsid w:val="00E854A1"/>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4FC"/>
    <w:rsid w:val="00EA0725"/>
    <w:rsid w:val="00EA09CB"/>
    <w:rsid w:val="00EA0BEE"/>
    <w:rsid w:val="00EA101C"/>
    <w:rsid w:val="00EA109C"/>
    <w:rsid w:val="00EA116F"/>
    <w:rsid w:val="00EA1366"/>
    <w:rsid w:val="00EA1FF3"/>
    <w:rsid w:val="00EA2529"/>
    <w:rsid w:val="00EA329B"/>
    <w:rsid w:val="00EA374F"/>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10"/>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3C23"/>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39D"/>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2DE3"/>
    <w:rsid w:val="00F03016"/>
    <w:rsid w:val="00F048AE"/>
    <w:rsid w:val="00F04EF2"/>
    <w:rsid w:val="00F050DE"/>
    <w:rsid w:val="00F05631"/>
    <w:rsid w:val="00F05929"/>
    <w:rsid w:val="00F0617F"/>
    <w:rsid w:val="00F064D6"/>
    <w:rsid w:val="00F0680F"/>
    <w:rsid w:val="00F0769A"/>
    <w:rsid w:val="00F07FCB"/>
    <w:rsid w:val="00F106C7"/>
    <w:rsid w:val="00F10911"/>
    <w:rsid w:val="00F114C7"/>
    <w:rsid w:val="00F116FC"/>
    <w:rsid w:val="00F117C2"/>
    <w:rsid w:val="00F11820"/>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63D"/>
    <w:rsid w:val="00F1589C"/>
    <w:rsid w:val="00F1590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0A"/>
    <w:rsid w:val="00F34BD3"/>
    <w:rsid w:val="00F35301"/>
    <w:rsid w:val="00F3542B"/>
    <w:rsid w:val="00F3573D"/>
    <w:rsid w:val="00F359B0"/>
    <w:rsid w:val="00F36343"/>
    <w:rsid w:val="00F3676B"/>
    <w:rsid w:val="00F367AD"/>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4900"/>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033"/>
    <w:rsid w:val="00F51B4B"/>
    <w:rsid w:val="00F5238B"/>
    <w:rsid w:val="00F52808"/>
    <w:rsid w:val="00F53AB5"/>
    <w:rsid w:val="00F53F40"/>
    <w:rsid w:val="00F542CE"/>
    <w:rsid w:val="00F549BC"/>
    <w:rsid w:val="00F54A26"/>
    <w:rsid w:val="00F555C1"/>
    <w:rsid w:val="00F555F1"/>
    <w:rsid w:val="00F565B0"/>
    <w:rsid w:val="00F56989"/>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876FA"/>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5AE"/>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5CC1"/>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4FE"/>
    <w:rsid w:val="00FC7E20"/>
    <w:rsid w:val="00FD0722"/>
    <w:rsid w:val="00FD0BCD"/>
    <w:rsid w:val="00FD1288"/>
    <w:rsid w:val="00FD1B24"/>
    <w:rsid w:val="00FD1F76"/>
    <w:rsid w:val="00FD2666"/>
    <w:rsid w:val="00FD2C3F"/>
    <w:rsid w:val="00FD30A3"/>
    <w:rsid w:val="00FD30C6"/>
    <w:rsid w:val="00FD32C6"/>
    <w:rsid w:val="00FD3706"/>
    <w:rsid w:val="00FD38E2"/>
    <w:rsid w:val="00FD4385"/>
    <w:rsid w:val="00FD4CF8"/>
    <w:rsid w:val="00FD52A0"/>
    <w:rsid w:val="00FD583D"/>
    <w:rsid w:val="00FD5DF7"/>
    <w:rsid w:val="00FD692A"/>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5E5F"/>
    <w:rsid w:val="00FF65D5"/>
    <w:rsid w:val="00FF69C9"/>
    <w:rsid w:val="00FF69EA"/>
    <w:rsid w:val="00FF6A35"/>
    <w:rsid w:val="00FF6CAE"/>
    <w:rsid w:val="00FF6D35"/>
    <w:rsid w:val="00FF6D3E"/>
    <w:rsid w:val="00FF6E87"/>
    <w:rsid w:val="00FF6FE9"/>
    <w:rsid w:val="00FF702B"/>
    <w:rsid w:val="00FF737E"/>
    <w:rsid w:val="00FF7803"/>
    <w:rsid w:val="00FF7D96"/>
    <w:rsid w:val="255DD7E8"/>
    <w:rsid w:val="4CFAA5F3"/>
    <w:rsid w:val="692CA3B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69A7B9"/>
  <w15:docId w15:val="{8D72F991-6D89-49B5-9343-E1550E141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3E34ED"/>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CaptionImageorFigure">
    <w:name w:val="Caption Image or Figure"/>
    <w:basedOn w:val="Caption"/>
    <w:qFormat/>
    <w:rsid w:val="003E34ED"/>
    <w:pPr>
      <w:tabs>
        <w:tab w:val="clear" w:pos="1191"/>
      </w:tabs>
      <w:spacing w:before="60" w:line="200" w:lineRule="atLeast"/>
      <w:ind w:left="0" w:firstLine="0"/>
    </w:pPr>
    <w:rPr>
      <w:rFonts w:cs="Arial"/>
      <w:bCs/>
      <w:color w:val="232222" w:themeColor="text1"/>
      <w:sz w:val="16"/>
      <w14:numSpacing w14:val="default"/>
    </w:rPr>
  </w:style>
  <w:style w:type="paragraph" w:customStyle="1" w:styleId="xAccessibilityText">
    <w:name w:val="xAccessibility Text"/>
    <w:basedOn w:val="Normal"/>
    <w:semiHidden/>
    <w:qFormat/>
    <w:rsid w:val="003E34ED"/>
    <w:pPr>
      <w:spacing w:before="0" w:after="0" w:line="276" w:lineRule="exact"/>
    </w:pPr>
    <w:rPr>
      <w:rFonts w:cs="Arial"/>
      <w:color w:val="232222" w:themeColor="text1"/>
      <w:sz w:val="24"/>
    </w:rPr>
  </w:style>
  <w:style w:type="paragraph" w:customStyle="1" w:styleId="xAccessibilityHeading">
    <w:name w:val="xAccessibility Heading"/>
    <w:basedOn w:val="Normal"/>
    <w:semiHidden/>
    <w:qFormat/>
    <w:rsid w:val="003E34ED"/>
    <w:pPr>
      <w:spacing w:before="0" w:after="0" w:line="300" w:lineRule="exact"/>
    </w:pPr>
    <w:rPr>
      <w:rFonts w:cs="Arial"/>
      <w:b/>
      <w:color w:val="232222"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header" Target="header3.xml"/><Relationship Id="rId21" Type="http://schemas.openxmlformats.org/officeDocument/2006/relationships/image" Target="media/image8.jpeg"/><Relationship Id="rId34" Type="http://schemas.openxmlformats.org/officeDocument/2006/relationships/hyperlink" Target="file:///D:/Users/fionadurante/Downloads/deeca.vic.gov.au" TargetMode="External"/><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6.emf"/><Relationship Id="rId55"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footer" Target="footer3.xml"/><Relationship Id="rId45" Type="http://schemas.microsoft.com/office/2007/relationships/hdphoto" Target="media/hdphoto1.wdp"/><Relationship Id="rId53" Type="http://schemas.openxmlformats.org/officeDocument/2006/relationships/image" Target="media/image27.png"/><Relationship Id="rId5" Type="http://schemas.openxmlformats.org/officeDocument/2006/relationships/customXml" Target="../customXml/item5.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43" Type="http://schemas.openxmlformats.org/officeDocument/2006/relationships/image" Target="media/image22.png"/><Relationship Id="rId48" Type="http://schemas.openxmlformats.org/officeDocument/2006/relationships/hyperlink" Target="mailto:customer.service@delwp.vic.gov.au" TargetMode="External"/><Relationship Id="rId56" Type="http://schemas.openxmlformats.org/officeDocument/2006/relationships/glossaryDocument" Target="glossary/document.xml"/><Relationship Id="rId8" Type="http://schemas.openxmlformats.org/officeDocument/2006/relationships/numbering" Target="numbering.xml"/><Relationship Id="rId51" Type="http://schemas.openxmlformats.org/officeDocument/2006/relationships/hyperlink" Target="mailto:customer.service@delwp.vic.gov.au"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file:///D:/Users/fionadurante/Downloads/deeca.vic.gov.au" TargetMode="External"/><Relationship Id="rId38" Type="http://schemas.openxmlformats.org/officeDocument/2006/relationships/footer" Target="footer2.xml"/><Relationship Id="rId46" Type="http://schemas.openxmlformats.org/officeDocument/2006/relationships/image" Target="media/image24.png"/><Relationship Id="rId20" Type="http://schemas.openxmlformats.org/officeDocument/2006/relationships/image" Target="media/image7.jpeg"/><Relationship Id="rId41" Type="http://schemas.openxmlformats.org/officeDocument/2006/relationships/image" Target="media/image20.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header" Target="header2.xml"/><Relationship Id="rId49" Type="http://schemas.openxmlformats.org/officeDocument/2006/relationships/hyperlink" Target="http://www.relayservice.com.au" TargetMode="External"/><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8.png"/><Relationship Id="rId44" Type="http://schemas.openxmlformats.org/officeDocument/2006/relationships/image" Target="media/image23.png"/><Relationship Id="rId52" Type="http://schemas.openxmlformats.org/officeDocument/2006/relationships/hyperlink" Target="http://www.relayservice.com.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1c\Downloads\DEECA_templates\DEECA%20Factshe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30DF69E36D64D6BB452F60A6175A187"/>
        <w:category>
          <w:name w:val="General"/>
          <w:gallery w:val="placeholder"/>
        </w:category>
        <w:types>
          <w:type w:val="bbPlcHdr"/>
        </w:types>
        <w:behaviors>
          <w:behavior w:val="content"/>
        </w:behaviors>
        <w:guid w:val="{10CF682E-548C-45E7-877A-5D6FB0786036}"/>
      </w:docPartPr>
      <w:docPartBody>
        <w:p w:rsidR="0088590A" w:rsidRDefault="004C4872">
          <w:pPr>
            <w:pStyle w:val="330DF69E36D64D6BB452F60A6175A187"/>
          </w:pPr>
          <w:r w:rsidRPr="000C4F86">
            <w:rPr>
              <w:rStyle w:val="PlaceholderText"/>
            </w:rPr>
            <w:t>[Title]</w:t>
          </w:r>
        </w:p>
      </w:docPartBody>
    </w:docPart>
    <w:docPart>
      <w:docPartPr>
        <w:name w:val="869D546C2C224E508E78103C2D1F1F57"/>
        <w:category>
          <w:name w:val="General"/>
          <w:gallery w:val="placeholder"/>
        </w:category>
        <w:types>
          <w:type w:val="bbPlcHdr"/>
        </w:types>
        <w:behaviors>
          <w:behavior w:val="content"/>
        </w:behaviors>
        <w:guid w:val="{7B32A86E-6717-4F3E-A24C-61BC6A8448ED}"/>
      </w:docPartPr>
      <w:docPartBody>
        <w:p w:rsidR="0088590A" w:rsidRDefault="004C4872">
          <w:pPr>
            <w:pStyle w:val="869D546C2C224E508E78103C2D1F1F57"/>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Regular">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E4"/>
    <w:rsid w:val="000021E4"/>
    <w:rsid w:val="000A4090"/>
    <w:rsid w:val="001907CA"/>
    <w:rsid w:val="00330312"/>
    <w:rsid w:val="00354EB8"/>
    <w:rsid w:val="00485395"/>
    <w:rsid w:val="004C4872"/>
    <w:rsid w:val="004E524D"/>
    <w:rsid w:val="005017E2"/>
    <w:rsid w:val="00552263"/>
    <w:rsid w:val="005D7C6A"/>
    <w:rsid w:val="006209A9"/>
    <w:rsid w:val="006C791B"/>
    <w:rsid w:val="007274A8"/>
    <w:rsid w:val="007D2441"/>
    <w:rsid w:val="007F53F9"/>
    <w:rsid w:val="00845E5F"/>
    <w:rsid w:val="0088590A"/>
    <w:rsid w:val="008F336F"/>
    <w:rsid w:val="009125B2"/>
    <w:rsid w:val="00A2444B"/>
    <w:rsid w:val="00AD4494"/>
    <w:rsid w:val="00DA3A28"/>
    <w:rsid w:val="00E53FE4"/>
    <w:rsid w:val="00ED7F6A"/>
    <w:rsid w:val="00F205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330DF69E36D64D6BB452F60A6175A187">
    <w:name w:val="330DF69E36D64D6BB452F60A6175A187"/>
  </w:style>
  <w:style w:type="paragraph" w:customStyle="1" w:styleId="869D546C2C224E508E78103C2D1F1F57">
    <w:name w:val="869D546C2C224E508E78103C2D1F1F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797aeec6-0273-40f2-ab3e-beee73212332" ContentTypeId="0x0101009148F5A04DDD49CBA7127AADA5FB792B00AADE34325A8B49CDA8BB4DB53328F2140086ACF6BE223CB5449DC222CEA6489BF7"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ELWP Image" ma:contentTypeID="0x0101009148F5A04DDD49CBA7127AADA5FB792B00AADE34325A8B49CDA8BB4DB53328F2140086ACF6BE223CB5449DC222CEA6489BF700B27676F1EFD6434DB5E1EC1A7C413EA9" ma:contentTypeVersion="10" ma:contentTypeDescription="The content is a primarily still visual representation other than text.  Includes electronic and physical representations such as images, photographs, maps and graphics.  For digital representations of physical resources, use a specific document type where possible.  – AGLS" ma:contentTypeScope="" ma:versionID="8cdf22245254fb8e93a39eb02ab5ad2f">
  <xsd:schema xmlns:xsd="http://www.w3.org/2001/XMLSchema" xmlns:xs="http://www.w3.org/2001/XMLSchema" xmlns:p="http://schemas.microsoft.com/office/2006/metadata/properties" xmlns:ns1="a5f32de4-e402-4188-b034-e71ca7d22e54" xmlns:ns2="http://schemas.microsoft.com/sharepoint/v3" xmlns:ns3="http://schemas.microsoft.com/sharepoint/v3/fields" xmlns:ns4="f69348f0-4c32-4de8-8eea-8dd31e89e17f" xmlns:ns5="9fd47c19-1c4a-4d7d-b342-c10cef269344" xmlns:ns6="6e1e0d04-4dd3-4283-b11f-2cadacbc36ab" xmlns:ns7="8ab2ea01-ede9-45db-809b-b0d3843e70ae" targetNamespace="http://schemas.microsoft.com/office/2006/metadata/properties" ma:root="true" ma:fieldsID="de39e132f4e3a529a48ba0f210a9c45c" ns1:_="" ns2:_="" ns3:_="" ns4:_="" ns5:_="" ns6:_="" ns7:_="">
    <xsd:import namespace="a5f32de4-e402-4188-b034-e71ca7d22e54"/>
    <xsd:import namespace="http://schemas.microsoft.com/sharepoint/v3"/>
    <xsd:import namespace="http://schemas.microsoft.com/sharepoint/v3/fields"/>
    <xsd:import namespace="f69348f0-4c32-4de8-8eea-8dd31e89e17f"/>
    <xsd:import namespace="9fd47c19-1c4a-4d7d-b342-c10cef269344"/>
    <xsd:import namespace="6e1e0d04-4dd3-4283-b11f-2cadacbc36ab"/>
    <xsd:import namespace="8ab2ea01-ede9-45db-809b-b0d3843e70ae"/>
    <xsd:element name="properties">
      <xsd:complexType>
        <xsd:sequence>
          <xsd:element name="documentManagement">
            <xsd:complexType>
              <xsd:all>
                <xsd:element ref="ns1:_dlc_DocIdUrl" minOccurs="0"/>
                <xsd:element ref="ns1:_dlc_DocId" minOccurs="0"/>
                <xsd:element ref="ns2:RoutingRuleDescription"/>
                <xsd:element ref="ns1:Event_x0020_Name" minOccurs="0"/>
                <xsd:element ref="ns1:People_x0020_in_x0020_Image" minOccurs="0"/>
                <xsd:element ref="ns1:Location_x0020_Value" minOccurs="0"/>
                <xsd:element ref="ns2:URL" minOccurs="0"/>
                <xsd:element ref="ns3:wic_System_Copyright"/>
                <xsd:element ref="ns2:Language"/>
                <xsd:element ref="ns1:Resolution"/>
                <xsd:element ref="ns3:ImageCreateDate" minOccurs="0"/>
                <xsd:element ref="ns5:mfe9accc5a0b4653a7b513b67ffd122d" minOccurs="0"/>
                <xsd:element ref="ns5:df723ab3fe1c4eb7a0b151674e7ac40d" minOccurs="0"/>
                <xsd:element ref="ns3:ImageWidth" minOccurs="0"/>
                <xsd:element ref="ns5:o85941e134754762b9719660a258a6e6" minOccurs="0"/>
                <xsd:element ref="ns2:ThumbnailExists" minOccurs="0"/>
                <xsd:element ref="ns3:ImageHeight" minOccurs="0"/>
                <xsd:element ref="ns5:fb3179c379644f499d7166d0c985669b" minOccurs="0"/>
                <xsd:element ref="ns5:n771d69a070c4babbf278c67c8a2b859" minOccurs="0"/>
                <xsd:element ref="ns5:ic50d0a05a8e4d9791dac67f8a1e716c" minOccurs="0"/>
                <xsd:element ref="ns2:HTML_x0020_File_x0020_Type" minOccurs="0"/>
                <xsd:element ref="ns5:o2e611f6ba3e4c8f9a895dfb7980639e" minOccurs="0"/>
                <xsd:element ref="ns2:FSObjType" minOccurs="0"/>
                <xsd:element ref="ns5:k1bd994a94c2413797db3bab8f123f6f" minOccurs="0"/>
                <xsd:element ref="ns2:FileRef" minOccurs="0"/>
                <xsd:element ref="ns5:pd01c257034b4e86b1f58279a3bd54c6" minOccurs="0"/>
                <xsd:element ref="ns5:a25c4e3633654d669cbaa09ae6b70789" minOccurs="0"/>
                <xsd:element ref="ns2:File_x0020_Type" minOccurs="0"/>
                <xsd:element ref="ns5:ece32f50ba964e1fbf627a9d83fe6c01" minOccurs="0"/>
                <xsd:element ref="ns2:PreviewExists" minOccurs="0"/>
                <xsd:element ref="ns1:_dlc_DocIdPersistId" minOccurs="0"/>
                <xsd:element ref="ns5:TaxCatchAll" minOccurs="0"/>
                <xsd:element ref="ns5:TaxCatchAllLabel" minOccurs="0"/>
                <xsd:element ref="ns4:kd1afe63598044c081c46c46ce9365fb" minOccurs="0"/>
                <xsd:element ref="ns6:CMI_x0020_Number" minOccurs="0"/>
                <xsd:element ref="ns4:m000ba088b744ce08bb8278142651c9c" minOccurs="0"/>
                <xsd:element ref="ns7:ProjectLead" minOccurs="0"/>
                <xsd:element ref="ns7:ProjectYear" minOccurs="0"/>
                <xsd:element ref="ns7:Projec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Event_x0020_Name" ma:index="5" nillable="true" ma:displayName="Event Name" ma:description="The name/title of the event, function or activity including meeting - DEPI" ma:internalName="Event_x0020_Name" ma:readOnly="false">
      <xsd:simpleType>
        <xsd:restriction base="dms:Text">
          <xsd:maxLength value="255"/>
        </xsd:restriction>
      </xsd:simpleType>
    </xsd:element>
    <xsd:element name="People_x0020_in_x0020_Image" ma:index="6" nillable="true" ma:displayName="People in Image" ma:list="UserInfo" ma:SharePointGroup="0" ma:internalName="People_x0020_in_x0020_Imag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ocation_x0020_Value" ma:index="8" nillable="true" ma:displayName="Location Value" ma:internalName="Location_x0020_Value" ma:readOnly="false">
      <xsd:simpleType>
        <xsd:restriction base="dms:Text">
          <xsd:maxLength value="255"/>
        </xsd:restriction>
      </xsd:simpleType>
    </xsd:element>
    <xsd:element name="Resolution" ma:index="22" ma:displayName="Resolution" ma:internalName="Resolution" ma:readOnly="false">
      <xsd:simpleType>
        <xsd:restriction base="dms:Text">
          <xsd:maxLength value="255"/>
        </xsd:restriction>
      </xsd:simpleType>
    </xsd:element>
    <xsd:element name="_dlc_DocIdPersistId" ma:index="5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ma:displayName="Description" ma:description="" ma:internalName="RoutingRuleDescription" ma:readOnly="false">
      <xsd:simpleType>
        <xsd:restriction base="dms:Text">
          <xsd:maxLength value="255"/>
        </xsd:restriction>
      </xsd:simpleType>
    </xsd:element>
    <xsd:element name="URL" ma:index="9"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Language" ma:index="2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ThumbnailExists" ma:index="36" nillable="true" ma:displayName="Thumbnail Exists" ma:default="FALSE" ma:hidden="true" ma:internalName="ThumbnailExists" ma:readOnly="true">
      <xsd:simpleType>
        <xsd:restriction base="dms:Boolean"/>
      </xsd:simpleType>
    </xsd:element>
    <xsd:element name="HTML_x0020_File_x0020_Type" ma:index="44" nillable="true" ma:displayName="HTML File Type" ma:hidden="true" ma:internalName="HTML_x0020_File_x0020_Type" ma:readOnly="true">
      <xsd:simpleType>
        <xsd:restriction base="dms:Text"/>
      </xsd:simpleType>
    </xsd:element>
    <xsd:element name="FSObjType" ma:index="46" nillable="true" ma:displayName="Item Type" ma:hidden="true" ma:list="Docs" ma:internalName="FSObjType" ma:readOnly="true" ma:showField="FSType">
      <xsd:simpleType>
        <xsd:restriction base="dms:Lookup"/>
      </xsd:simpleType>
    </xsd:element>
    <xsd:element name="FileRef" ma:index="51" nillable="true" ma:displayName="URL Path" ma:hidden="true" ma:list="Docs" ma:internalName="FileRef" ma:readOnly="true" ma:showField="FullUrl">
      <xsd:simpleType>
        <xsd:restriction base="dms:Lookup"/>
      </xsd:simpleType>
    </xsd:element>
    <xsd:element name="File_x0020_Type" ma:index="55" nillable="true" ma:displayName="File Type" ma:hidden="true" ma:internalName="File_x0020_Type" ma:readOnly="true">
      <xsd:simpleType>
        <xsd:restriction base="dms:Text"/>
      </xsd:simpleType>
    </xsd:element>
    <xsd:element name="PreviewExists" ma:index="57" nillable="true" ma:displayName="Preview Exists" ma:default="FALSE" ma:hidden="true" ma:internalName="PreviewExists"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0" ma:displayName="Copyright" ma:default="State of Victoria" ma:internalName="wic_System_Copyright" ma:readOnly="false">
      <xsd:simpleType>
        <xsd:restriction base="dms:Text"/>
      </xsd:simpleType>
    </xsd:element>
    <xsd:element name="ImageCreateDate" ma:index="24" nillable="true" ma:displayName="Date Picture Taken" ma:description="" ma:format="DateTime" ma:hidden="true" ma:internalName="ImageCreateDate">
      <xsd:simpleType>
        <xsd:restriction base="dms:DateTime"/>
      </xsd:simpleType>
    </xsd:element>
    <xsd:element name="ImageWidth" ma:index="34" nillable="true" ma:displayName="Picture Width" ma:internalName="ImageWidth" ma:readOnly="true">
      <xsd:simpleType>
        <xsd:restriction base="dms:Unknown"/>
      </xsd:simpleType>
    </xsd:element>
    <xsd:element name="ImageHeight" ma:index="37" nillable="true" ma:displayName="Picture Height" ma:internalName="ImageHeigh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9348f0-4c32-4de8-8eea-8dd31e89e17f" elementFormDefault="qualified">
    <xsd:import namespace="http://schemas.microsoft.com/office/2006/documentManagement/types"/>
    <xsd:import namespace="http://schemas.microsoft.com/office/infopath/2007/PartnerControls"/>
    <xsd:element name="kd1afe63598044c081c46c46ce9365fb" ma:index="61" nillable="true" ma:taxonomy="true" ma:internalName="kd1afe63598044c081c46c46ce9365fb" ma:taxonomyFieldName="Records_x0020_Classification" ma:displayName="Records Classification" ma:readOnly="false" ma:fieldId="{4d1afe63-5980-44c0-81c4-6c46ce9365fb}" ma:sspId="797aeec6-0273-40f2-ab3e-beee73212332" ma:termSetId="934a390b-0445-42f4-98bf-e2bc0b525776" ma:anchorId="00000000-0000-0000-0000-000000000000" ma:open="true" ma:isKeyword="false">
      <xsd:complexType>
        <xsd:sequence>
          <xsd:element ref="pc:Terms" minOccurs="0" maxOccurs="1"/>
        </xsd:sequence>
      </xsd:complexType>
    </xsd:element>
    <xsd:element name="m000ba088b744ce08bb8278142651c9c" ma:index="64" nillable="true" ma:taxonomy="true" ma:internalName="m000ba088b744ce08bb8278142651c9c" ma:taxonomyFieldName="Document_x0020_type" ma:displayName="Document type" ma:default="" ma:fieldId="{6000ba08-8b74-4ce0-8bb8-278142651c9c}" ma:sspId="797aeec6-0273-40f2-ab3e-beee73212332" ma:termSetId="f649cf9e-8403-4de6-9a25-e6ab4663aa81"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mfe9accc5a0b4653a7b513b67ffd122d" ma:index="31" ma:taxonomy="true" ma:internalName="mfe9accc5a0b4653a7b513b67ffd122d" ma:taxonomyFieldName="Branch" ma:displayName="Branch" ma:default="6;#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df723ab3fe1c4eb7a0b151674e7ac40d" ma:index="33" nillable="true" ma:taxonomy="true" ma:internalName="df723ab3fe1c4eb7a0b151674e7ac40d" ma:taxonomyFieldName="Copyright_x0020_Licence_x0020_Name" ma:displayName="Copyright Licence Name" ma:readOnly="false" ma:fieldId="{df723ab3-fe1c-4eb7-a0b1-51674e7ac40d}" ma:sspId="797aeec6-0273-40f2-ab3e-beee73212332" ma:termSetId="e4377d11-87d7-49e8-9606-ca7eace7d3c9" ma:anchorId="00000000-0000-0000-0000-000000000000" ma:open="false" ma:isKeyword="false">
      <xsd:complexType>
        <xsd:sequence>
          <xsd:element ref="pc:Terms" minOccurs="0" maxOccurs="1"/>
        </xsd:sequence>
      </xsd:complexType>
    </xsd:element>
    <xsd:element name="o85941e134754762b9719660a258a6e6" ma:index="35" nillable="true" ma:taxonomy="true" ma:internalName="o85941e134754762b9719660a258a6e6" ma:taxonomyFieldName="Copyright_x0020_License_x0020_Type" ma:displayName="Copyright Licence Type" ma:readOnly="false" ma:fieldId="{885941e1-3475-4762-b971-9660a258a6e6}" ma:sspId="797aeec6-0273-40f2-ab3e-beee73212332" ma:termSetId="bb9b676e-cf55-4f23-8bdc-fe213b398fe8" ma:anchorId="00000000-0000-0000-0000-000000000000" ma:open="false" ma:isKeyword="false">
      <xsd:complexType>
        <xsd:sequence>
          <xsd:element ref="pc:Terms" minOccurs="0" maxOccurs="1"/>
        </xsd:sequence>
      </xsd:complexType>
    </xsd:element>
    <xsd:element name="fb3179c379644f499d7166d0c985669b" ma:index="38"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n771d69a070c4babbf278c67c8a2b859" ma:index="40" ma:taxonomy="true" ma:internalName="n771d69a070c4babbf278c67c8a2b859" ma:taxonomyFieldName="Division" ma:displayName="Division" ma:default="4;#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ic50d0a05a8e4d9791dac67f8a1e716c" ma:index="42" ma:taxonomy="true" ma:internalName="ic50d0a05a8e4d9791dac67f8a1e716c" ma:taxonomyFieldName="Group1" ma:displayName="Group" ma:default="9;#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o2e611f6ba3e4c8f9a895dfb7980639e" ma:index="45" nillable="true" ma:taxonomy="true" ma:internalName="o2e611f6ba3e4c8f9a895dfb7980639e" ma:taxonomyFieldName="Location_x0020_Type" ma:displayName="Location Type" ma:readOnly="false"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element name="k1bd994a94c2413797db3bab8f123f6f" ma:index="50" nillable="true" ma:taxonomy="true" ma:internalName="k1bd994a94c2413797db3bab8f123f6f" ma:taxonomyFieldName="Section" ma:displayName="Section" ma:default="7;#Wildlife Ecology|6e539436-42e7-4d57-bad1-ce1c1c08dfa4"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pd01c257034b4e86b1f58279a3bd54c6" ma:index="52"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a25c4e3633654d669cbaa09ae6b70789" ma:index="54"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ece32f50ba964e1fbf627a9d83fe6c01" ma:index="56"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TaxCatchAll" ma:index="59" nillable="true" ma:displayName="Taxonomy Catch All Column" ma:hidden="true" ma:list="{daba3eda-6064-46d3-ab4d-995c1c483aac}" ma:internalName="TaxCatchAll" ma:showField="CatchAllData" ma:web="6e1e0d04-4dd3-4283-b11f-2cadacbc36ab">
      <xsd:complexType>
        <xsd:complexContent>
          <xsd:extension base="dms:MultiChoiceLookup">
            <xsd:sequence>
              <xsd:element name="Value" type="dms:Lookup" maxOccurs="unbounded" minOccurs="0" nillable="true"/>
            </xsd:sequence>
          </xsd:extension>
        </xsd:complexContent>
      </xsd:complexType>
    </xsd:element>
    <xsd:element name="TaxCatchAllLabel" ma:index="60" nillable="true" ma:displayName="Taxonomy Catch All Column1" ma:hidden="true" ma:list="{daba3eda-6064-46d3-ab4d-995c1c483aac}" ma:internalName="TaxCatchAllLabel" ma:readOnly="true" ma:showField="CatchAllDataLabel" ma:web="6e1e0d04-4dd3-4283-b11f-2cadacbc36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1e0d04-4dd3-4283-b11f-2cadacbc36ab" elementFormDefault="qualified">
    <xsd:import namespace="http://schemas.microsoft.com/office/2006/documentManagement/types"/>
    <xsd:import namespace="http://schemas.microsoft.com/office/infopath/2007/PartnerControls"/>
    <xsd:element name="CMI_x0020_Number" ma:index="63"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b2ea01-ede9-45db-809b-b0d3843e70ae" elementFormDefault="qualified">
    <xsd:import namespace="http://schemas.microsoft.com/office/2006/documentManagement/types"/>
    <xsd:import namespace="http://schemas.microsoft.com/office/infopath/2007/PartnerControls"/>
    <xsd:element name="ProjectLead" ma:index="66" nillable="true" ma:displayName="Project Lead" ma:description="Provide ARI project contact" ma:format="Dropdown" ma:list="UserInfo" ma:SharePointGroup="0" ma:internalName="Project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Year" ma:index="67" nillable="true" ma:displayName="Project Year" ma:format="Dropdown" ma:internalName="ProjectYear">
      <xsd:simpleType>
        <xsd:restriction base="dms:Text">
          <xsd:maxLength value="255"/>
        </xsd:restriction>
      </xsd:simpleType>
    </xsd:element>
    <xsd:element name="ProjectStatus" ma:index="68" nillable="true" ma:displayName="Project Status" ma:format="Dropdown" ma:internalName="ProjectStatus">
      <xsd:simpleType>
        <xsd:restriction base="dms:Choice">
          <xsd:enumeration value="Admin"/>
          <xsd:enumeration value="Active"/>
          <xsd:enumeration value="Clos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3" ma:displayName="Author"/>
        <xsd:element ref="dcterms:created" minOccurs="0" maxOccurs="1"/>
        <xsd:element ref="dc:identifier" minOccurs="0" maxOccurs="1"/>
        <xsd:element name="contentType" minOccurs="0" maxOccurs="1" type="xsd:string" ma:index="53" ma:displayName="Content Type"/>
        <xsd:element ref="dc:title" minOccurs="0" maxOccurs="1" ma:index="3" ma:displayName="Title"/>
        <xsd:element ref="dc:subject" minOccurs="0" maxOccurs="1"/>
        <xsd:element ref="dc:description" minOccurs="0" maxOccurs="1" ma:index="26" ma:displayName="Comments"/>
        <xsd:element name="keywords" minOccurs="0" maxOccurs="1" type="xsd:string" ma:index="2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9</Value>
      <Value>6</Value>
      <Value>22</Value>
      <Value>4</Value>
      <Value>3</Value>
      <Value>68</Value>
    </TaxCatchAll>
    <Language xmlns="http://schemas.microsoft.com/sharepoint/v3">English</Language>
    <ImageCreateDate xmlns="http://schemas.microsoft.com/sharepoint/v3/fields" xsi:nil="tru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Energy, Environment and Climate Action</TermName>
          <TermId xmlns="http://schemas.microsoft.com/office/infopath/2007/PartnerControls">6ec2007c-62f7-4367-85b3-4db3e85c504f</TermId>
        </TermInfo>
      </Terms>
    </ece32f50ba964e1fbf627a9d83fe6c01>
    <o2e611f6ba3e4c8f9a895dfb7980639e xmlns="9fd47c19-1c4a-4d7d-b342-c10cef269344">
      <Terms xmlns="http://schemas.microsoft.com/office/infopath/2007/PartnerControls"/>
    </o2e611f6ba3e4c8f9a895dfb7980639e>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Event_x0020_Name xmlns="a5f32de4-e402-4188-b034-e71ca7d22e54"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Location_x0020_Value xmlns="a5f32de4-e402-4188-b034-e71ca7d22e54" xsi:nil="true"/>
    <URL xmlns="http://schemas.microsoft.com/sharepoint/v3">
      <Url xsi:nil="true"/>
      <Description xsi:nil="true"/>
    </URL>
    <o85941e134754762b9719660a258a6e6 xmlns="9fd47c19-1c4a-4d7d-b342-c10cef269344">
      <Terms xmlns="http://schemas.microsoft.com/office/infopath/2007/PartnerControls"/>
    </o85941e134754762b9719660a258a6e6>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RoutingRuleDescription xmlns="http://schemas.microsoft.com/sharepoint/v3">Fact sheet ARI DEECA</RoutingRuleDescription>
    <df723ab3fe1c4eb7a0b151674e7ac40d xmlns="9fd47c19-1c4a-4d7d-b342-c10cef269344">
      <Terms xmlns="http://schemas.microsoft.com/office/infopath/2007/PartnerControls"/>
    </df723ab3fe1c4eb7a0b151674e7ac40d>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Climate Action and First Peoples</TermName>
          <TermId xmlns="http://schemas.microsoft.com/office/infopath/2007/PartnerControls">b90772f5-2afa-408f-b8b8-93ad6baba774</TermId>
        </TermInfo>
      </Terms>
    </ic50d0a05a8e4d9791dac67f8a1e716c>
    <a25c4e3633654d669cbaa09ae6b70789 xmlns="9fd47c19-1c4a-4d7d-b342-c10cef269344">
      <Terms xmlns="http://schemas.microsoft.com/office/infopath/2007/PartnerControls"/>
    </a25c4e3633654d669cbaa09ae6b70789>
    <People_x0020_in_x0020_Image xmlns="a5f32de4-e402-4188-b034-e71ca7d22e54">
      <UserInfo>
        <DisplayName/>
        <AccountId xsi:nil="true"/>
        <AccountType/>
      </UserInfo>
    </People_x0020_in_x0020_Image>
    <wic_System_Copyright xmlns="http://schemas.microsoft.com/sharepoint/v3/fields">State of Victoria</wic_System_Copyright>
    <Resolution xmlns="a5f32de4-e402-4188-b034-e71ca7d22e54">NA</Resolution>
    <_dlc_DocId xmlns="a5f32de4-e402-4188-b034-e71ca7d22e54">DOCID94-1685834644-31526</_dlc_DocId>
    <_dlc_DocIdUrl xmlns="a5f32de4-e402-4188-b034-e71ca7d22e54">
      <Url>https://delwpvicgovau.sharepoint.com/sites/ecm_94/_layouts/15/DocIdRedir.aspx?ID=DOCID94-1685834644-31526</Url>
      <Description>DOCID94-1685834644-31526</Description>
    </_dlc_DocIdUrl>
    <kd1afe63598044c081c46c46ce9365fb xmlns="f69348f0-4c32-4de8-8eea-8dd31e89e17f">
      <Terms xmlns="http://schemas.microsoft.com/office/infopath/2007/PartnerControls"/>
    </kd1afe63598044c081c46c46ce9365fb>
    <m000ba088b744ce08bb8278142651c9c xmlns="f69348f0-4c32-4de8-8eea-8dd31e89e17f">
      <Terms xmlns="http://schemas.microsoft.com/office/infopath/2007/PartnerControls"/>
    </m000ba088b744ce08bb8278142651c9c>
    <CMI_x0020_Number xmlns="6e1e0d04-4dd3-4283-b11f-2cadacbc36ab">101985</CMI_x0020_Number>
    <ProjectStatus xmlns="8ab2ea01-ede9-45db-809b-b0d3843e70ae">Closed</ProjectStatus>
    <ProjectYear xmlns="8ab2ea01-ede9-45db-809b-b0d3843e70ae">2020 - 2023</ProjectYear>
    <ProjectLead xmlns="8ab2ea01-ede9-45db-809b-b0d3843e70ae">
      <UserInfo>
        <DisplayName>Jemma Cripps (DEECA)</DisplayName>
        <AccountId>185</AccountId>
        <AccountType/>
      </UserInfo>
    </ProjectLead>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327BAE-C2D2-4CBD-A796-A3025406F557}">
  <ds:schemaRefs>
    <ds:schemaRef ds:uri="Microsoft.SharePoint.Taxonomy.ContentTypeSync"/>
  </ds:schemaRefs>
</ds:datastoreItem>
</file>

<file path=customXml/itemProps3.xml><?xml version="1.0" encoding="utf-8"?>
<ds:datastoreItem xmlns:ds="http://schemas.openxmlformats.org/officeDocument/2006/customXml" ds:itemID="{87F46BC9-C92C-4EE7-89D4-DC4CEB65EE86}">
  <ds:schemaRefs>
    <ds:schemaRef ds:uri="http://schemas.microsoft.com/sharepoint/events"/>
  </ds:schemaRefs>
</ds:datastoreItem>
</file>

<file path=customXml/itemProps4.xml><?xml version="1.0" encoding="utf-8"?>
<ds:datastoreItem xmlns:ds="http://schemas.openxmlformats.org/officeDocument/2006/customXml" ds:itemID="{14567614-3475-4572-921C-246D16F91C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http://schemas.microsoft.com/sharepoint/v3/fields"/>
    <ds:schemaRef ds:uri="f69348f0-4c32-4de8-8eea-8dd31e89e17f"/>
    <ds:schemaRef ds:uri="9fd47c19-1c4a-4d7d-b342-c10cef269344"/>
    <ds:schemaRef ds:uri="6e1e0d04-4dd3-4283-b11f-2cadacbc36ab"/>
    <ds:schemaRef ds:uri="8ab2ea01-ede9-45db-809b-b0d3843e7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BCFABBF0-0631-4425-8316-AF0A01ACFB0F}">
  <ds:schemaRefs>
    <ds:schemaRef ds:uri="http://schemas.microsoft.com/office/2006/metadata/properties"/>
    <ds:schemaRef ds:uri="6e1e0d04-4dd3-4283-b11f-2cadacbc36ab"/>
    <ds:schemaRef ds:uri="http://schemas.microsoft.com/sharepoint/v3/fields"/>
    <ds:schemaRef ds:uri="a5f32de4-e402-4188-b034-e71ca7d22e54"/>
    <ds:schemaRef ds:uri="9fd47c19-1c4a-4d7d-b342-c10cef269344"/>
    <ds:schemaRef ds:uri="http://schemas.microsoft.com/sharepoint/v3"/>
    <ds:schemaRef ds:uri="http://purl.org/dc/dcmitype/"/>
    <ds:schemaRef ds:uri="http://purl.org/dc/elements/1.1/"/>
    <ds:schemaRef ds:uri="http://schemas.microsoft.com/office/infopath/2007/PartnerControls"/>
    <ds:schemaRef ds:uri="http://purl.org/dc/terms/"/>
    <ds:schemaRef ds:uri="8ab2ea01-ede9-45db-809b-b0d3843e70ae"/>
    <ds:schemaRef ds:uri="http://schemas.microsoft.com/office/2006/documentManagement/types"/>
    <ds:schemaRef ds:uri="http://schemas.openxmlformats.org/package/2006/metadata/core-properties"/>
    <ds:schemaRef ds:uri="f69348f0-4c32-4de8-8eea-8dd31e89e17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DEECA Factsheet.dotm</Template>
  <TotalTime>0</TotalTime>
  <Pages>4</Pages>
  <Words>1499</Words>
  <Characters>8545</Characters>
  <Application>Microsoft Office Word</Application>
  <DocSecurity>8</DocSecurity>
  <Lines>71</Lines>
  <Paragraphs>20</Paragraphs>
  <ScaleCrop>false</ScaleCrop>
  <Company/>
  <LinksUpToDate>false</LinksUpToDate>
  <CharactersWithSpaces>10024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the 2019-2020 fires on the Southern Greater Glider and Yellow-bellied Glider in eastern Victoria</dc:title>
  <dc:subject>Regional Bushfire Recovery for Multiregional Species and Strategic Projects Program</dc:subject>
  <dc:creator>Fiona</dc:creator>
  <cp:keywords/>
  <dc:description/>
  <cp:lastModifiedBy>Ruby E Stoios (DEECA)</cp:lastModifiedBy>
  <cp:revision>3</cp:revision>
  <cp:lastPrinted>2024-09-16T07:41:00Z</cp:lastPrinted>
  <dcterms:created xsi:type="dcterms:W3CDTF">2024-09-16T08:03:00Z</dcterms:created>
  <dcterms:modified xsi:type="dcterms:W3CDTF">2024-09-16T08:05:00Z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two to three lines unless the subtitle is not in use</vt:lpwstr>
  </property>
  <property fmtid="{D5CDD505-2E9C-101B-9397-08002B2CF9AE}" pid="3" name="xFooterSubtitle">
    <vt:lpwstr>Subtitle over two to three lines. Do not allow text to go below the navy header background or overlap graphics on the right</vt:lpwstr>
  </property>
  <property fmtid="{D5CDD505-2E9C-101B-9397-08002B2CF9AE}" pid="4" name="ContentTypeId">
    <vt:lpwstr>0x0101009148F5A04DDD49CBA7127AADA5FB792B00AADE34325A8B49CDA8BB4DB53328F2140086ACF6BE223CB5449DC222CEA6489BF700B27676F1EFD6434DB5E1EC1A7C413EA9</vt:lpwstr>
  </property>
  <property fmtid="{D5CDD505-2E9C-101B-9397-08002B2CF9AE}" pid="5" name="MediaServiceImageTags">
    <vt:lpwstr/>
  </property>
  <property fmtid="{D5CDD505-2E9C-101B-9397-08002B2CF9AE}" pid="6" name="Section">
    <vt:lpwstr/>
  </property>
  <property fmtid="{D5CDD505-2E9C-101B-9397-08002B2CF9AE}" pid="7" name="Sub-Section">
    <vt:lpwstr/>
  </property>
  <property fmtid="{D5CDD505-2E9C-101B-9397-08002B2CF9AE}" pid="8" name="Agency">
    <vt:lpwstr>68;#Department of Energy, Environment and Climate Action|6ec2007c-62f7-4367-85b3-4db3e85c504f</vt:lpwstr>
  </property>
  <property fmtid="{D5CDD505-2E9C-101B-9397-08002B2CF9AE}" pid="9" name="Branch">
    <vt:lpwstr>6;#Arthur Rylah Institute|40bc2e25-0176-4bcf-8522-e378037ace7d</vt:lpwstr>
  </property>
  <property fmtid="{D5CDD505-2E9C-101B-9397-08002B2CF9AE}" pid="10" name="Copyright Licence Name">
    <vt:lpwstr/>
  </property>
  <property fmtid="{D5CDD505-2E9C-101B-9397-08002B2CF9AE}" pid="11" name="Division">
    <vt:lpwstr>4;#Biodiversity|a369ff78-9705-4b66-a29c-499bde0c7988</vt:lpwstr>
  </property>
  <property fmtid="{D5CDD505-2E9C-101B-9397-08002B2CF9AE}" pid="12" name="Document type">
    <vt:lpwstr/>
  </property>
  <property fmtid="{D5CDD505-2E9C-101B-9397-08002B2CF9AE}" pid="13" name="Records Classification">
    <vt:lpwstr/>
  </property>
  <property fmtid="{D5CDD505-2E9C-101B-9397-08002B2CF9AE}" pid="14" name="Location Type">
    <vt:lpwstr/>
  </property>
  <property fmtid="{D5CDD505-2E9C-101B-9397-08002B2CF9AE}" pid="15" name="Dissemination Limiting Marker">
    <vt:lpwstr>22;#None|cc223d34-0ee9-4df6-81c7-2f6860593f8f</vt:lpwstr>
  </property>
  <property fmtid="{D5CDD505-2E9C-101B-9397-08002B2CF9AE}" pid="16" name="Group1">
    <vt:lpwstr>9;#Environment, Climate Action and First Peoples|b90772f5-2afa-408f-b8b8-93ad6baba774</vt:lpwstr>
  </property>
  <property fmtid="{D5CDD505-2E9C-101B-9397-08002B2CF9AE}" pid="17" name="Security Classification">
    <vt:lpwstr>3;#Unclassified|7fa379f4-4aba-4692-ab80-7d39d3a23cf4</vt:lpwstr>
  </property>
  <property fmtid="{D5CDD505-2E9C-101B-9397-08002B2CF9AE}" pid="18" name="lcf76f155ced4ddcb4097134ff3c332f">
    <vt:lpwstr/>
  </property>
  <property fmtid="{D5CDD505-2E9C-101B-9397-08002B2CF9AE}" pid="19" name="Copyright License Type">
    <vt:lpwstr/>
  </property>
  <property fmtid="{D5CDD505-2E9C-101B-9397-08002B2CF9AE}" pid="20" name="_dlc_DocIdItemGuid">
    <vt:lpwstr>c5479501-6939-4bea-b213-ecaca17dd879</vt:lpwstr>
  </property>
  <property fmtid="{D5CDD505-2E9C-101B-9397-08002B2CF9AE}" pid="21" name="SharedWithUsers">
    <vt:lpwstr>76;#Michael P Scroggie (DEECA)</vt:lpwstr>
  </property>
  <property fmtid="{D5CDD505-2E9C-101B-9397-08002B2CF9AE}" pid="22" name="MSIP_Label_4257e2ab-f512-40e2-9c9a-c64247360765_Enabled">
    <vt:lpwstr>true</vt:lpwstr>
  </property>
  <property fmtid="{D5CDD505-2E9C-101B-9397-08002B2CF9AE}" pid="23" name="MSIP_Label_4257e2ab-f512-40e2-9c9a-c64247360765_SetDate">
    <vt:lpwstr>2023-07-10T00:02:45Z</vt:lpwstr>
  </property>
  <property fmtid="{D5CDD505-2E9C-101B-9397-08002B2CF9AE}" pid="24" name="MSIP_Label_4257e2ab-f512-40e2-9c9a-c64247360765_Method">
    <vt:lpwstr>Privileged</vt:lpwstr>
  </property>
  <property fmtid="{D5CDD505-2E9C-101B-9397-08002B2CF9AE}" pid="25" name="MSIP_Label_4257e2ab-f512-40e2-9c9a-c64247360765_Name">
    <vt:lpwstr>OFFICIAL</vt:lpwstr>
  </property>
  <property fmtid="{D5CDD505-2E9C-101B-9397-08002B2CF9AE}" pid="26" name="MSIP_Label_4257e2ab-f512-40e2-9c9a-c64247360765_SiteId">
    <vt:lpwstr>e8bdd6f7-fc18-4e48-a554-7f547927223b</vt:lpwstr>
  </property>
  <property fmtid="{D5CDD505-2E9C-101B-9397-08002B2CF9AE}" pid="27" name="MSIP_Label_4257e2ab-f512-40e2-9c9a-c64247360765_ActionId">
    <vt:lpwstr>04b38ce7-897f-47cd-90f9-61e364e2d0e8</vt:lpwstr>
  </property>
  <property fmtid="{D5CDD505-2E9C-101B-9397-08002B2CF9AE}" pid="28" name="MSIP_Label_4257e2ab-f512-40e2-9c9a-c64247360765_ContentBits">
    <vt:lpwstr>2</vt:lpwstr>
  </property>
  <property fmtid="{D5CDD505-2E9C-101B-9397-08002B2CF9AE}" pid="29" name="_docset_NoMedatataSyncRequired">
    <vt:lpwstr>False</vt:lpwstr>
  </property>
</Properties>
</file>